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6B330" w14:textId="01F93372" w:rsidR="005F6192" w:rsidRPr="001F5F13" w:rsidRDefault="00A51731" w:rsidP="002F2CFF">
      <w:pPr>
        <w:rPr>
          <w:lang w:val="nl-NL"/>
        </w:rPr>
      </w:pP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62336" behindDoc="1" locked="0" layoutInCell="1" allowOverlap="1" wp14:anchorId="4DA71BC5" wp14:editId="772896AB">
            <wp:simplePos x="0" y="0"/>
            <wp:positionH relativeFrom="column">
              <wp:posOffset>4205605</wp:posOffset>
            </wp:positionH>
            <wp:positionV relativeFrom="paragraph">
              <wp:posOffset>0</wp:posOffset>
            </wp:positionV>
            <wp:extent cx="1695450" cy="1695450"/>
            <wp:effectExtent l="0" t="0" r="0" b="0"/>
            <wp:wrapTight wrapText="bothSides">
              <wp:wrapPolygon edited="0">
                <wp:start x="8252" y="0"/>
                <wp:lineTo x="6796" y="485"/>
                <wp:lineTo x="2184" y="3640"/>
                <wp:lineTo x="1456" y="5339"/>
                <wp:lineTo x="0" y="8009"/>
                <wp:lineTo x="0" y="12378"/>
                <wp:lineTo x="971" y="15775"/>
                <wp:lineTo x="971" y="16018"/>
                <wp:lineTo x="4854" y="19901"/>
                <wp:lineTo x="8494" y="21357"/>
                <wp:lineTo x="9465" y="21357"/>
                <wp:lineTo x="11892" y="21357"/>
                <wp:lineTo x="12863" y="21357"/>
                <wp:lineTo x="16503" y="19901"/>
                <wp:lineTo x="20387" y="16018"/>
                <wp:lineTo x="20387" y="15775"/>
                <wp:lineTo x="21357" y="12378"/>
                <wp:lineTo x="21357" y="8009"/>
                <wp:lineTo x="19658" y="3398"/>
                <wp:lineTo x="15047" y="728"/>
                <wp:lineTo x="13106" y="0"/>
                <wp:lineTo x="8252" y="0"/>
              </wp:wrapPolygon>
            </wp:wrapTight>
            <wp:docPr id="5" name="Afbeelding 5" descr="Afbeeldingsresultaten voor mural heer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mural heer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B331" w14:textId="4887909E" w:rsidR="005F6192" w:rsidRPr="001F5F13" w:rsidRDefault="005F6192" w:rsidP="005F6192">
      <w:pPr>
        <w:pStyle w:val="NTBroodtekst"/>
        <w:rPr>
          <w:lang w:val="nl-NL"/>
        </w:rPr>
      </w:pPr>
    </w:p>
    <w:p w14:paraId="24E6B332" w14:textId="0F9285D0" w:rsidR="005F6192" w:rsidRPr="001F5F13" w:rsidRDefault="005F6192" w:rsidP="005F6192">
      <w:pPr>
        <w:pStyle w:val="NTBroodtekst"/>
        <w:rPr>
          <w:lang w:val="nl-NL"/>
        </w:rPr>
      </w:pPr>
    </w:p>
    <w:p w14:paraId="24E6B333" w14:textId="77777777" w:rsidR="008044B6" w:rsidRPr="001F5F13" w:rsidRDefault="008044B6" w:rsidP="005F6192">
      <w:pPr>
        <w:pStyle w:val="NTBroodtekst"/>
        <w:rPr>
          <w:lang w:val="nl-NL"/>
        </w:rPr>
      </w:pPr>
    </w:p>
    <w:p w14:paraId="24E6B334" w14:textId="77777777" w:rsidR="008044B6" w:rsidRPr="001F5F13" w:rsidRDefault="008044B6" w:rsidP="005F6192">
      <w:pPr>
        <w:pStyle w:val="NTBroodtekst"/>
        <w:rPr>
          <w:lang w:val="nl-NL"/>
        </w:rPr>
      </w:pPr>
    </w:p>
    <w:p w14:paraId="24E6B335" w14:textId="35023063" w:rsidR="008044B6" w:rsidRPr="001F5F13" w:rsidRDefault="008044B6" w:rsidP="005F6192">
      <w:pPr>
        <w:pStyle w:val="NTBroodtekst"/>
        <w:rPr>
          <w:lang w:val="nl-NL"/>
        </w:rPr>
      </w:pPr>
    </w:p>
    <w:p w14:paraId="24E6B336" w14:textId="77777777" w:rsidR="00D9283D" w:rsidRPr="00B0009E" w:rsidRDefault="00D9283D" w:rsidP="00B35AD7">
      <w:pPr>
        <w:pStyle w:val="NTBroodtekst"/>
        <w:rPr>
          <w:sz w:val="22"/>
          <w:lang w:val="nl-NL"/>
        </w:rPr>
      </w:pPr>
    </w:p>
    <w:p w14:paraId="377ADA39" w14:textId="20E2D5BE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>Aan alle leerlingen en ouders/verzorgers van leerjaar 2</w:t>
      </w:r>
    </w:p>
    <w:p w14:paraId="7F12859C" w14:textId="77777777" w:rsidR="00B0009E" w:rsidRPr="00B0009E" w:rsidRDefault="00B0009E" w:rsidP="00B0009E">
      <w:pPr>
        <w:rPr>
          <w:rFonts w:ascii="Arial" w:hAnsi="Arial" w:cs="Arial"/>
          <w:lang w:val="nl-NL"/>
        </w:rPr>
      </w:pPr>
    </w:p>
    <w:tbl>
      <w:tblPr>
        <w:tblStyle w:val="Rastertabel4-Accent3"/>
        <w:tblpPr w:leftFromText="141" w:rightFromText="141" w:vertAnchor="text" w:horzAnchor="margin" w:tblpXSpec="center" w:tblpY="1173"/>
        <w:tblW w:w="0" w:type="auto"/>
        <w:tblLook w:val="04A0" w:firstRow="1" w:lastRow="0" w:firstColumn="1" w:lastColumn="0" w:noHBand="0" w:noVBand="1"/>
      </w:tblPr>
      <w:tblGrid>
        <w:gridCol w:w="4512"/>
        <w:gridCol w:w="4544"/>
      </w:tblGrid>
      <w:tr w:rsidR="00B0009E" w:rsidRPr="00B0009E" w14:paraId="0D193D7A" w14:textId="77777777" w:rsidTr="00791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</w:tcPr>
          <w:p w14:paraId="77A44143" w14:textId="77777777" w:rsidR="00B0009E" w:rsidRPr="00B0009E" w:rsidRDefault="00B0009E" w:rsidP="00B0009E">
            <w:pPr>
              <w:rPr>
                <w:rFonts w:ascii="Arial" w:hAnsi="Arial" w:cs="Arial"/>
                <w:color w:val="auto"/>
                <w:lang w:val="nl-NL"/>
              </w:rPr>
            </w:pPr>
            <w:r w:rsidRPr="00B0009E">
              <w:rPr>
                <w:rFonts w:ascii="Arial" w:hAnsi="Arial" w:cs="Arial"/>
                <w:color w:val="auto"/>
                <w:lang w:val="nl-NL"/>
              </w:rPr>
              <w:t>Tijd:</w:t>
            </w:r>
          </w:p>
        </w:tc>
        <w:tc>
          <w:tcPr>
            <w:tcW w:w="4544" w:type="dxa"/>
          </w:tcPr>
          <w:p w14:paraId="73688DEA" w14:textId="77777777" w:rsidR="00B0009E" w:rsidRPr="00B0009E" w:rsidRDefault="00B0009E" w:rsidP="00B000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nl-NL"/>
              </w:rPr>
            </w:pPr>
            <w:r w:rsidRPr="00B0009E">
              <w:rPr>
                <w:rFonts w:ascii="Arial" w:hAnsi="Arial" w:cs="Arial"/>
                <w:color w:val="auto"/>
                <w:lang w:val="nl-NL"/>
              </w:rPr>
              <w:t>Activiteit:</w:t>
            </w:r>
          </w:p>
        </w:tc>
      </w:tr>
      <w:tr w:rsidR="00791894" w:rsidRPr="00B0009E" w14:paraId="22EA0CCD" w14:textId="77777777" w:rsidTr="00791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</w:tcPr>
          <w:p w14:paraId="10390AB2" w14:textId="07F9CCBF" w:rsidR="00791894" w:rsidRPr="008E0E61" w:rsidRDefault="00791894" w:rsidP="00B0009E">
            <w:pPr>
              <w:rPr>
                <w:rFonts w:ascii="Arial" w:hAnsi="Arial" w:cs="Arial"/>
                <w:b w:val="0"/>
                <w:sz w:val="22"/>
                <w:lang w:val="nl-NL"/>
              </w:rPr>
            </w:pPr>
            <w:r w:rsidRPr="008E0E61">
              <w:rPr>
                <w:rFonts w:ascii="Arial" w:hAnsi="Arial" w:cs="Arial"/>
                <w:b w:val="0"/>
                <w:sz w:val="22"/>
                <w:lang w:val="nl-NL"/>
              </w:rPr>
              <w:t>08.45 uur</w:t>
            </w:r>
          </w:p>
        </w:tc>
        <w:tc>
          <w:tcPr>
            <w:tcW w:w="4544" w:type="dxa"/>
          </w:tcPr>
          <w:p w14:paraId="775C16F8" w14:textId="16F73AF4" w:rsidR="00791894" w:rsidRPr="008E0E61" w:rsidRDefault="008E0E61" w:rsidP="00B000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nl-NL"/>
              </w:rPr>
            </w:pPr>
            <w:r>
              <w:rPr>
                <w:rFonts w:ascii="Arial" w:hAnsi="Arial" w:cs="Arial"/>
                <w:sz w:val="22"/>
                <w:lang w:val="nl-NL"/>
              </w:rPr>
              <w:t xml:space="preserve">- </w:t>
            </w:r>
            <w:r w:rsidR="00791894" w:rsidRPr="008E0E61">
              <w:rPr>
                <w:rFonts w:ascii="Arial" w:hAnsi="Arial" w:cs="Arial"/>
                <w:sz w:val="22"/>
                <w:lang w:val="nl-NL"/>
              </w:rPr>
              <w:t xml:space="preserve">Verzamelen op het </w:t>
            </w:r>
            <w:proofErr w:type="spellStart"/>
            <w:r w:rsidR="00791894" w:rsidRPr="008E0E61">
              <w:rPr>
                <w:rFonts w:ascii="Arial" w:hAnsi="Arial" w:cs="Arial"/>
                <w:sz w:val="22"/>
                <w:lang w:val="nl-NL"/>
              </w:rPr>
              <w:t>Pancratiusplein</w:t>
            </w:r>
            <w:proofErr w:type="spellEnd"/>
            <w:r w:rsidR="00791894" w:rsidRPr="008E0E61">
              <w:rPr>
                <w:rFonts w:ascii="Arial" w:hAnsi="Arial" w:cs="Arial"/>
                <w:sz w:val="22"/>
                <w:lang w:val="nl-NL"/>
              </w:rPr>
              <w:t xml:space="preserve"> in Heerlen. De fiets kan geplaatst worden bij de gratis en bewaakte fietsenstalling (Akerstraat 10).</w:t>
            </w:r>
            <w:r>
              <w:rPr>
                <w:rFonts w:ascii="Arial" w:hAnsi="Arial" w:cs="Arial"/>
                <w:sz w:val="22"/>
                <w:lang w:val="nl-NL"/>
              </w:rPr>
              <w:br/>
              <w:t xml:space="preserve">- Warming-up: tekenopdracht. </w:t>
            </w:r>
          </w:p>
        </w:tc>
      </w:tr>
      <w:tr w:rsidR="00B0009E" w:rsidRPr="00B0009E" w14:paraId="108A3A10" w14:textId="77777777" w:rsidTr="00791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</w:tcPr>
          <w:p w14:paraId="0D12EA56" w14:textId="428DA830" w:rsidR="00B0009E" w:rsidRPr="008E0E61" w:rsidRDefault="008E0E61" w:rsidP="00B0009E">
            <w:pPr>
              <w:rPr>
                <w:rFonts w:ascii="Arial" w:hAnsi="Arial" w:cs="Arial"/>
                <w:b w:val="0"/>
                <w:sz w:val="22"/>
                <w:lang w:val="nl-NL"/>
              </w:rPr>
            </w:pPr>
            <w:r w:rsidRPr="008E0E61">
              <w:rPr>
                <w:rFonts w:ascii="Arial" w:hAnsi="Arial" w:cs="Arial"/>
                <w:b w:val="0"/>
                <w:sz w:val="22"/>
                <w:lang w:val="nl-NL"/>
              </w:rPr>
              <w:t>Uiterlijk 09.30</w:t>
            </w:r>
            <w:r w:rsidR="00B0009E" w:rsidRPr="008E0E61">
              <w:rPr>
                <w:rFonts w:ascii="Arial" w:hAnsi="Arial" w:cs="Arial"/>
                <w:b w:val="0"/>
                <w:sz w:val="22"/>
                <w:lang w:val="nl-NL"/>
              </w:rPr>
              <w:t xml:space="preserve"> uur </w:t>
            </w:r>
            <w:r w:rsidRPr="008E0E61">
              <w:rPr>
                <w:rFonts w:ascii="Arial" w:hAnsi="Arial" w:cs="Arial"/>
                <w:b w:val="0"/>
                <w:sz w:val="22"/>
                <w:lang w:val="nl-NL"/>
              </w:rPr>
              <w:t>je melden bij de Hema.</w:t>
            </w:r>
          </w:p>
        </w:tc>
        <w:tc>
          <w:tcPr>
            <w:tcW w:w="4544" w:type="dxa"/>
          </w:tcPr>
          <w:p w14:paraId="29B49A25" w14:textId="77777777" w:rsidR="00B0009E" w:rsidRPr="008E0E61" w:rsidRDefault="00B0009E" w:rsidP="00B000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nl-NL"/>
              </w:rPr>
            </w:pPr>
            <w:r w:rsidRPr="008E0E61">
              <w:rPr>
                <w:rFonts w:ascii="Arial" w:hAnsi="Arial" w:cs="Arial"/>
                <w:sz w:val="22"/>
                <w:lang w:val="nl-NL"/>
              </w:rPr>
              <w:t xml:space="preserve">Ontbijten bij Hema. </w:t>
            </w:r>
          </w:p>
        </w:tc>
      </w:tr>
      <w:tr w:rsidR="00B0009E" w:rsidRPr="00B0009E" w14:paraId="439825F8" w14:textId="77777777" w:rsidTr="00791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</w:tcPr>
          <w:p w14:paraId="7E5B6EB8" w14:textId="612D5EF3" w:rsidR="00B0009E" w:rsidRPr="008E0E61" w:rsidRDefault="00791894" w:rsidP="00B0009E">
            <w:pPr>
              <w:rPr>
                <w:rFonts w:ascii="Arial" w:hAnsi="Arial" w:cs="Arial"/>
                <w:b w:val="0"/>
                <w:sz w:val="22"/>
                <w:lang w:val="nl-NL"/>
              </w:rPr>
            </w:pPr>
            <w:r w:rsidRPr="008E0E61">
              <w:rPr>
                <w:rFonts w:ascii="Arial" w:hAnsi="Arial" w:cs="Arial"/>
                <w:b w:val="0"/>
                <w:sz w:val="22"/>
                <w:lang w:val="nl-NL"/>
              </w:rPr>
              <w:t>10.00</w:t>
            </w:r>
            <w:r w:rsidR="00B0009E" w:rsidRPr="008E0E61">
              <w:rPr>
                <w:rFonts w:ascii="Arial" w:hAnsi="Arial" w:cs="Arial"/>
                <w:b w:val="0"/>
                <w:sz w:val="22"/>
                <w:lang w:val="nl-NL"/>
              </w:rPr>
              <w:t xml:space="preserve"> uur </w:t>
            </w:r>
          </w:p>
        </w:tc>
        <w:tc>
          <w:tcPr>
            <w:tcW w:w="4544" w:type="dxa"/>
          </w:tcPr>
          <w:p w14:paraId="14B374E5" w14:textId="77777777" w:rsidR="00B0009E" w:rsidRPr="008E0E61" w:rsidRDefault="00B0009E" w:rsidP="00B000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nl-NL"/>
              </w:rPr>
            </w:pPr>
            <w:r w:rsidRPr="008E0E61">
              <w:rPr>
                <w:rFonts w:ascii="Arial" w:hAnsi="Arial" w:cs="Arial"/>
                <w:sz w:val="22"/>
                <w:lang w:val="nl-NL"/>
              </w:rPr>
              <w:t xml:space="preserve">Wedstrijdopdracht </w:t>
            </w:r>
          </w:p>
        </w:tc>
      </w:tr>
      <w:tr w:rsidR="00B0009E" w:rsidRPr="00B0009E" w14:paraId="1A2157A5" w14:textId="77777777" w:rsidTr="00791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</w:tcPr>
          <w:p w14:paraId="3EF57E73" w14:textId="77777777" w:rsidR="00B0009E" w:rsidRPr="008E0E61" w:rsidRDefault="00B0009E" w:rsidP="00B0009E">
            <w:pPr>
              <w:rPr>
                <w:rFonts w:ascii="Arial" w:hAnsi="Arial" w:cs="Arial"/>
                <w:b w:val="0"/>
                <w:sz w:val="22"/>
                <w:lang w:val="nl-NL"/>
              </w:rPr>
            </w:pPr>
            <w:r w:rsidRPr="008E0E61">
              <w:rPr>
                <w:rFonts w:ascii="Arial" w:hAnsi="Arial" w:cs="Arial"/>
                <w:b w:val="0"/>
                <w:sz w:val="22"/>
                <w:lang w:val="nl-NL"/>
              </w:rPr>
              <w:t>12.00 uur</w:t>
            </w:r>
          </w:p>
        </w:tc>
        <w:tc>
          <w:tcPr>
            <w:tcW w:w="4544" w:type="dxa"/>
          </w:tcPr>
          <w:p w14:paraId="6B00D612" w14:textId="18B862AD" w:rsidR="00B0009E" w:rsidRPr="008E0E61" w:rsidRDefault="008E0E61" w:rsidP="00B000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lang w:val="nl-NL"/>
              </w:rPr>
            </w:pPr>
            <w:r w:rsidRPr="008E0E61">
              <w:rPr>
                <w:rFonts w:ascii="Arial" w:hAnsi="Arial" w:cs="Arial"/>
                <w:sz w:val="22"/>
                <w:lang w:val="nl-NL"/>
              </w:rPr>
              <w:t xml:space="preserve">Melden op het </w:t>
            </w:r>
            <w:proofErr w:type="spellStart"/>
            <w:r w:rsidRPr="008E0E61">
              <w:rPr>
                <w:rFonts w:ascii="Arial" w:hAnsi="Arial" w:cs="Arial"/>
                <w:sz w:val="22"/>
                <w:lang w:val="nl-NL"/>
              </w:rPr>
              <w:t>Pancratiusplein</w:t>
            </w:r>
            <w:proofErr w:type="spellEnd"/>
            <w:r w:rsidRPr="008E0E61">
              <w:rPr>
                <w:rFonts w:ascii="Arial" w:hAnsi="Arial" w:cs="Arial"/>
                <w:sz w:val="22"/>
                <w:lang w:val="nl-NL"/>
              </w:rPr>
              <w:t xml:space="preserve">. </w:t>
            </w:r>
            <w:r w:rsidR="00B0009E" w:rsidRPr="008E0E61">
              <w:rPr>
                <w:rFonts w:ascii="Arial" w:hAnsi="Arial" w:cs="Arial"/>
                <w:sz w:val="22"/>
                <w:lang w:val="nl-NL"/>
              </w:rPr>
              <w:t xml:space="preserve"> </w:t>
            </w:r>
          </w:p>
        </w:tc>
      </w:tr>
    </w:tbl>
    <w:p w14:paraId="1D0113C3" w14:textId="56BFCF91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 xml:space="preserve">Vrijdag 21 oktober </w:t>
      </w:r>
      <w:r w:rsidR="0017174F">
        <w:rPr>
          <w:rFonts w:ascii="Arial" w:hAnsi="Arial" w:cs="Arial"/>
          <w:lang w:val="nl-NL"/>
        </w:rPr>
        <w:t xml:space="preserve">a.s. </w:t>
      </w:r>
      <w:r w:rsidRPr="00B0009E">
        <w:rPr>
          <w:rFonts w:ascii="Arial" w:hAnsi="Arial" w:cs="Arial"/>
          <w:lang w:val="nl-NL"/>
        </w:rPr>
        <w:t>vindt er een culturele activiteit plaats binnen leerjaar 2. Wij gaan een bezoek brengen aan het centrum van Heerlen. Het programma van de dag ziet er als volgt uit:</w:t>
      </w:r>
    </w:p>
    <w:p w14:paraId="010F5670" w14:textId="5EF17F4D" w:rsidR="00B0009E" w:rsidRPr="00B0009E" w:rsidRDefault="00B0009E" w:rsidP="00B0009E">
      <w:pPr>
        <w:rPr>
          <w:rFonts w:ascii="Arial" w:hAnsi="Arial" w:cs="Arial"/>
          <w:lang w:val="nl-NL"/>
        </w:rPr>
      </w:pPr>
    </w:p>
    <w:p w14:paraId="786AD72B" w14:textId="1F27CB16" w:rsidR="00B0009E" w:rsidRPr="00B0009E" w:rsidRDefault="00B0009E" w:rsidP="00B0009E">
      <w:pPr>
        <w:rPr>
          <w:rFonts w:ascii="Arial" w:hAnsi="Arial" w:cs="Arial"/>
          <w:lang w:val="nl-NL"/>
        </w:rPr>
      </w:pPr>
    </w:p>
    <w:p w14:paraId="2C0EF20E" w14:textId="245D6245" w:rsidR="00B0009E" w:rsidRPr="00B0009E" w:rsidRDefault="00A51731" w:rsidP="00B0009E">
      <w:pPr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59264" behindDoc="1" locked="0" layoutInCell="1" allowOverlap="1" wp14:anchorId="2B865735" wp14:editId="72D8510A">
            <wp:simplePos x="0" y="0"/>
            <wp:positionH relativeFrom="column">
              <wp:posOffset>4885690</wp:posOffset>
            </wp:positionH>
            <wp:positionV relativeFrom="paragraph">
              <wp:posOffset>12065</wp:posOffset>
            </wp:positionV>
            <wp:extent cx="698500" cy="371475"/>
            <wp:effectExtent l="0" t="0" r="6350" b="9525"/>
            <wp:wrapTight wrapText="bothSides">
              <wp:wrapPolygon edited="0">
                <wp:start x="0" y="0"/>
                <wp:lineTo x="0" y="21046"/>
                <wp:lineTo x="21207" y="21046"/>
                <wp:lineTo x="21207" y="0"/>
                <wp:lineTo x="0" y="0"/>
              </wp:wrapPolygon>
            </wp:wrapTight>
            <wp:docPr id="1" name="Afbeelding 1" descr="Afbeeldingsresultaten voor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ten voor inst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9E" w:rsidRPr="00B0009E">
        <w:rPr>
          <w:rFonts w:ascii="Arial" w:hAnsi="Arial" w:cs="Arial"/>
          <w:lang w:val="nl-NL"/>
        </w:rPr>
        <w:t>Wat moeten jullie meenemen?:</w:t>
      </w:r>
    </w:p>
    <w:p w14:paraId="2A07C7BF" w14:textId="1A92A32A" w:rsidR="00B0009E" w:rsidRPr="00B0009E" w:rsidRDefault="00A51731" w:rsidP="00B0009E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1A0F8AD" wp14:editId="01DFC095">
            <wp:simplePos x="0" y="0"/>
            <wp:positionH relativeFrom="column">
              <wp:posOffset>5062855</wp:posOffset>
            </wp:positionH>
            <wp:positionV relativeFrom="paragraph">
              <wp:posOffset>198755</wp:posOffset>
            </wp:positionV>
            <wp:extent cx="484505" cy="438150"/>
            <wp:effectExtent l="0" t="0" r="0" b="0"/>
            <wp:wrapTight wrapText="bothSides">
              <wp:wrapPolygon edited="0">
                <wp:start x="1699" y="0"/>
                <wp:lineTo x="0" y="9391"/>
                <wp:lineTo x="0" y="16904"/>
                <wp:lineTo x="849" y="20661"/>
                <wp:lineTo x="9342" y="20661"/>
                <wp:lineTo x="20383" y="17843"/>
                <wp:lineTo x="20383" y="14087"/>
                <wp:lineTo x="6794" y="0"/>
                <wp:lineTo x="1699" y="0"/>
              </wp:wrapPolygon>
            </wp:wrapTight>
            <wp:docPr id="4" name="Afbeelding 4" descr="Afbeeldingsresultaten voor pen en pot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pen en potl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9E" w:rsidRPr="00B0009E">
        <w:rPr>
          <w:rFonts w:ascii="Arial" w:hAnsi="Arial" w:cs="Arial"/>
        </w:rPr>
        <w:t>Telefoon of iPad met Instagram-account (deze kan na activiteit weer verwij</w:t>
      </w:r>
      <w:bookmarkStart w:id="0" w:name="_GoBack"/>
      <w:bookmarkEnd w:id="0"/>
      <w:r w:rsidR="00B0009E" w:rsidRPr="00B0009E">
        <w:rPr>
          <w:rFonts w:ascii="Arial" w:hAnsi="Arial" w:cs="Arial"/>
        </w:rPr>
        <w:t>derd worden)</w:t>
      </w:r>
      <w:r w:rsidRPr="00A51731">
        <w:rPr>
          <w:rFonts w:ascii="Arial" w:hAnsi="Arial" w:cs="Arial"/>
          <w:noProof/>
          <w:sz w:val="20"/>
          <w:szCs w:val="20"/>
        </w:rPr>
        <w:t xml:space="preserve"> </w:t>
      </w:r>
    </w:p>
    <w:p w14:paraId="0786A97B" w14:textId="6E432114" w:rsidR="00B0009E" w:rsidRPr="00B0009E" w:rsidRDefault="00B0009E" w:rsidP="00B0009E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B0009E">
        <w:rPr>
          <w:rFonts w:ascii="Arial" w:hAnsi="Arial" w:cs="Arial"/>
        </w:rPr>
        <w:t>Pen/potlood</w:t>
      </w:r>
    </w:p>
    <w:p w14:paraId="542084E9" w14:textId="3CB558D5" w:rsidR="00B0009E" w:rsidRPr="00B0009E" w:rsidRDefault="00B0009E" w:rsidP="00B0009E">
      <w:pPr>
        <w:pStyle w:val="Lijstalinea"/>
        <w:numPr>
          <w:ilvl w:val="0"/>
          <w:numId w:val="4"/>
        </w:numPr>
        <w:rPr>
          <w:rFonts w:ascii="Arial" w:hAnsi="Arial" w:cs="Arial"/>
        </w:rPr>
      </w:pPr>
      <w:r w:rsidRPr="00B0009E">
        <w:rPr>
          <w:rFonts w:ascii="Arial" w:hAnsi="Arial" w:cs="Arial"/>
        </w:rPr>
        <w:t>Begeleidingsboekje</w:t>
      </w:r>
    </w:p>
    <w:p w14:paraId="7E97C571" w14:textId="77777777" w:rsidR="00B0009E" w:rsidRPr="00B0009E" w:rsidRDefault="00B0009E" w:rsidP="00B0009E">
      <w:pPr>
        <w:rPr>
          <w:rFonts w:ascii="Arial" w:hAnsi="Arial" w:cs="Arial"/>
          <w:lang w:val="nl-NL"/>
        </w:rPr>
      </w:pPr>
    </w:p>
    <w:p w14:paraId="263E57B4" w14:textId="1DF9ECCF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>Ben je erg nieuwsgierig naar wat we gaan doen? Check dan eens deze sites:</w:t>
      </w:r>
    </w:p>
    <w:p w14:paraId="700DC8F8" w14:textId="40B76CF5" w:rsidR="00B0009E" w:rsidRPr="00752558" w:rsidRDefault="00752558" w:rsidP="00B0009E">
      <w:pPr>
        <w:pStyle w:val="Lijstalinea"/>
        <w:numPr>
          <w:ilvl w:val="0"/>
          <w:numId w:val="5"/>
        </w:numPr>
        <w:rPr>
          <w:rFonts w:ascii="Arial" w:hAnsi="Arial" w:cs="Arial"/>
        </w:rPr>
      </w:pPr>
      <w:hyperlink r:id="rId14" w:history="1">
        <w:r w:rsidR="00B0009E" w:rsidRPr="00752558">
          <w:rPr>
            <w:rStyle w:val="Hyperlink"/>
            <w:rFonts w:ascii="Arial" w:hAnsi="Arial" w:cs="Arial"/>
            <w:color w:val="auto"/>
          </w:rPr>
          <w:t>http://www.thebigdrawheerlen.nl/</w:t>
        </w:r>
      </w:hyperlink>
    </w:p>
    <w:p w14:paraId="5BE3C4A8" w14:textId="21FFDB96" w:rsidR="00B0009E" w:rsidRPr="00752558" w:rsidRDefault="00752558" w:rsidP="00B0009E">
      <w:pPr>
        <w:pStyle w:val="Lijstalinea"/>
        <w:numPr>
          <w:ilvl w:val="0"/>
          <w:numId w:val="5"/>
        </w:numPr>
        <w:rPr>
          <w:rFonts w:ascii="Arial" w:hAnsi="Arial" w:cs="Arial"/>
        </w:rPr>
      </w:pPr>
      <w:hyperlink r:id="rId15" w:history="1">
        <w:r w:rsidR="00B0009E" w:rsidRPr="00752558">
          <w:rPr>
            <w:rStyle w:val="Hyperlink"/>
            <w:rFonts w:ascii="Arial" w:hAnsi="Arial" w:cs="Arial"/>
            <w:color w:val="auto"/>
          </w:rPr>
          <w:t>https://www.heerlen.nl/Gemeente-Heerlen/Plattegrond-Heerlen-Centrum.pdf</w:t>
        </w:r>
      </w:hyperlink>
      <w:r w:rsidR="00B0009E" w:rsidRPr="00752558">
        <w:rPr>
          <w:rFonts w:ascii="Arial" w:hAnsi="Arial" w:cs="Arial"/>
        </w:rPr>
        <w:t xml:space="preserve"> </w:t>
      </w:r>
    </w:p>
    <w:p w14:paraId="4BFC56E5" w14:textId="77777777" w:rsidR="00B0009E" w:rsidRPr="00752558" w:rsidRDefault="00752558" w:rsidP="00B0009E">
      <w:pPr>
        <w:pStyle w:val="Lijstalinea"/>
        <w:numPr>
          <w:ilvl w:val="0"/>
          <w:numId w:val="5"/>
        </w:numPr>
        <w:rPr>
          <w:rStyle w:val="Hyperlink"/>
          <w:rFonts w:ascii="Arial" w:hAnsi="Arial" w:cs="Arial"/>
          <w:color w:val="auto"/>
        </w:rPr>
      </w:pPr>
      <w:hyperlink r:id="rId16" w:history="1">
        <w:r w:rsidR="00B0009E" w:rsidRPr="00752558">
          <w:rPr>
            <w:rStyle w:val="Hyperlink"/>
            <w:rFonts w:ascii="Arial" w:hAnsi="Arial" w:cs="Arial"/>
            <w:color w:val="auto"/>
          </w:rPr>
          <w:t>http://www.glimlachendheerlen.nl</w:t>
        </w:r>
      </w:hyperlink>
    </w:p>
    <w:p w14:paraId="2A9E5E51" w14:textId="00F2C77E" w:rsidR="00B0009E" w:rsidRPr="00B0009E" w:rsidRDefault="00B0009E" w:rsidP="00B0009E">
      <w:pPr>
        <w:rPr>
          <w:rStyle w:val="Hyperlink"/>
          <w:rFonts w:ascii="Arial" w:hAnsi="Arial" w:cs="Arial"/>
          <w:lang w:val="nl-NL"/>
        </w:rPr>
      </w:pPr>
    </w:p>
    <w:p w14:paraId="18951C13" w14:textId="29CD6376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>Heeft u nog vragen, neem dan even contact op met de mentor</w:t>
      </w:r>
      <w:r w:rsidR="00A51731">
        <w:rPr>
          <w:rFonts w:ascii="Arial" w:hAnsi="Arial" w:cs="Arial"/>
          <w:lang w:val="nl-NL"/>
        </w:rPr>
        <w:t xml:space="preserve"> van uw zoon/dochter</w:t>
      </w:r>
      <w:r w:rsidRPr="00B0009E">
        <w:rPr>
          <w:rFonts w:ascii="Arial" w:hAnsi="Arial" w:cs="Arial"/>
          <w:lang w:val="nl-NL"/>
        </w:rPr>
        <w:t>.</w:t>
      </w:r>
    </w:p>
    <w:p w14:paraId="2B62C5CB" w14:textId="47BB990B" w:rsidR="00B0009E" w:rsidRPr="00B0009E" w:rsidRDefault="00B0009E" w:rsidP="00B0009E">
      <w:pPr>
        <w:rPr>
          <w:rFonts w:ascii="Arial" w:hAnsi="Arial" w:cs="Arial"/>
          <w:lang w:val="nl-NL"/>
        </w:rPr>
      </w:pPr>
    </w:p>
    <w:p w14:paraId="074ABBC4" w14:textId="1F992A56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>Met vriendelijke groet,</w:t>
      </w:r>
      <w:r w:rsidRPr="00B0009E">
        <w:rPr>
          <w:rFonts w:ascii="Arial" w:hAnsi="Arial" w:cs="Arial"/>
          <w:lang w:val="nl-NL"/>
        </w:rPr>
        <w:br/>
      </w:r>
    </w:p>
    <w:p w14:paraId="5911F876" w14:textId="16E34830" w:rsidR="00B0009E" w:rsidRPr="00B0009E" w:rsidRDefault="00B0009E" w:rsidP="00B0009E">
      <w:pPr>
        <w:rPr>
          <w:rFonts w:ascii="Arial" w:hAnsi="Arial" w:cs="Arial"/>
          <w:lang w:val="nl-NL"/>
        </w:rPr>
      </w:pPr>
      <w:r w:rsidRPr="00B0009E">
        <w:rPr>
          <w:rFonts w:ascii="Arial" w:hAnsi="Arial" w:cs="Arial"/>
          <w:lang w:val="nl-NL"/>
        </w:rPr>
        <w:t>mentoren leerjaar 2.</w:t>
      </w:r>
    </w:p>
    <w:p w14:paraId="24E6B337" w14:textId="28552052" w:rsidR="00D54E47" w:rsidRPr="001F5F13" w:rsidRDefault="00A51731" w:rsidP="00B35AD7">
      <w:pPr>
        <w:pStyle w:val="NTBroodtekst"/>
        <w:rPr>
          <w:lang w:val="nl-NL"/>
        </w:rPr>
      </w:pPr>
      <w:r>
        <w:rPr>
          <w:rFonts w:ascii="Arial" w:hAnsi="Arial" w:cs="Arial"/>
          <w:noProof/>
          <w:szCs w:val="20"/>
          <w:lang w:val="nl-NL" w:eastAsia="nl-NL"/>
        </w:rPr>
        <w:drawing>
          <wp:anchor distT="0" distB="0" distL="114300" distR="114300" simplePos="0" relativeHeight="251663360" behindDoc="1" locked="0" layoutInCell="1" allowOverlap="1" wp14:anchorId="3ADA8407" wp14:editId="70207FA2">
            <wp:simplePos x="0" y="0"/>
            <wp:positionH relativeFrom="margin">
              <wp:align>center</wp:align>
            </wp:positionH>
            <wp:positionV relativeFrom="paragraph">
              <wp:posOffset>-158750</wp:posOffset>
            </wp:positionV>
            <wp:extent cx="4097655" cy="2171700"/>
            <wp:effectExtent l="0" t="0" r="0" b="0"/>
            <wp:wrapTight wrapText="bothSides">
              <wp:wrapPolygon edited="0">
                <wp:start x="8636" y="0"/>
                <wp:lineTo x="7230" y="379"/>
                <wp:lineTo x="3013" y="2653"/>
                <wp:lineTo x="2209" y="4168"/>
                <wp:lineTo x="904" y="6063"/>
                <wp:lineTo x="0" y="9284"/>
                <wp:lineTo x="0" y="12316"/>
                <wp:lineTo x="904" y="15347"/>
                <wp:lineTo x="3113" y="18379"/>
                <wp:lineTo x="3213" y="19137"/>
                <wp:lineTo x="8134" y="21411"/>
                <wp:lineTo x="9640" y="21411"/>
                <wp:lineTo x="11849" y="21411"/>
                <wp:lineTo x="13356" y="21411"/>
                <wp:lineTo x="18276" y="19137"/>
                <wp:lineTo x="18377" y="18379"/>
                <wp:lineTo x="20586" y="15347"/>
                <wp:lineTo x="21490" y="12316"/>
                <wp:lineTo x="21490" y="9284"/>
                <wp:lineTo x="20887" y="7200"/>
                <wp:lineTo x="20686" y="6253"/>
                <wp:lineTo x="18477" y="2653"/>
                <wp:lineTo x="14259" y="379"/>
                <wp:lineTo x="12854" y="0"/>
                <wp:lineTo x="8636" y="0"/>
              </wp:wrapPolygon>
            </wp:wrapTight>
            <wp:docPr id="6" name="Afbeelding 6" descr="Afbeeldingsresultaten voor mural heerlen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mural heerlen centr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E47" w:rsidRPr="001F5F13" w:rsidSect="00581272">
      <w:headerReference w:type="even" r:id="rId18"/>
      <w:headerReference w:type="default" r:id="rId19"/>
      <w:headerReference w:type="first" r:id="rId20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6B33F" w14:textId="77777777" w:rsidR="00CB23C3" w:rsidRDefault="00A51731">
      <w:r>
        <w:separator/>
      </w:r>
    </w:p>
  </w:endnote>
  <w:endnote w:type="continuationSeparator" w:id="0">
    <w:p w14:paraId="24E6B341" w14:textId="77777777" w:rsidR="00CB23C3" w:rsidRDefault="00A51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6B33B" w14:textId="77777777" w:rsidR="00CB23C3" w:rsidRDefault="00A51731">
      <w:r>
        <w:separator/>
      </w:r>
    </w:p>
  </w:footnote>
  <w:footnote w:type="continuationSeparator" w:id="0">
    <w:p w14:paraId="24E6B33D" w14:textId="77777777" w:rsidR="00CB23C3" w:rsidRDefault="00A51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6B338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24E6B33B" wp14:editId="24E6B33C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6B339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24E6B33D" wp14:editId="24E6B33E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6B33A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24E6B33F" wp14:editId="24E6B340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06903"/>
    <w:multiLevelType w:val="hybridMultilevel"/>
    <w:tmpl w:val="FDCC48F6"/>
    <w:lvl w:ilvl="0" w:tplc="69B6CA14">
      <w:start w:val="3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85585"/>
    <w:multiLevelType w:val="hybridMultilevel"/>
    <w:tmpl w:val="82440F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B2493"/>
    <w:multiLevelType w:val="hybridMultilevel"/>
    <w:tmpl w:val="8E083D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17174F"/>
    <w:rsid w:val="00183D4E"/>
    <w:rsid w:val="001A347D"/>
    <w:rsid w:val="001F5F13"/>
    <w:rsid w:val="00211EC6"/>
    <w:rsid w:val="0027661F"/>
    <w:rsid w:val="002F2CFF"/>
    <w:rsid w:val="00324663"/>
    <w:rsid w:val="003E31A7"/>
    <w:rsid w:val="0051094E"/>
    <w:rsid w:val="005654AD"/>
    <w:rsid w:val="00581272"/>
    <w:rsid w:val="005D5FE0"/>
    <w:rsid w:val="005F6192"/>
    <w:rsid w:val="006A2499"/>
    <w:rsid w:val="006A6537"/>
    <w:rsid w:val="00711858"/>
    <w:rsid w:val="0071709E"/>
    <w:rsid w:val="00727B07"/>
    <w:rsid w:val="00752558"/>
    <w:rsid w:val="007769F1"/>
    <w:rsid w:val="00791894"/>
    <w:rsid w:val="007C3066"/>
    <w:rsid w:val="007D4433"/>
    <w:rsid w:val="007F5D9F"/>
    <w:rsid w:val="008044B6"/>
    <w:rsid w:val="008D20B7"/>
    <w:rsid w:val="008E0E61"/>
    <w:rsid w:val="009137D7"/>
    <w:rsid w:val="009301B0"/>
    <w:rsid w:val="00A51731"/>
    <w:rsid w:val="00B0009E"/>
    <w:rsid w:val="00B35AD7"/>
    <w:rsid w:val="00CB23C3"/>
    <w:rsid w:val="00D01A02"/>
    <w:rsid w:val="00D0732C"/>
    <w:rsid w:val="00D47BC2"/>
    <w:rsid w:val="00D539D5"/>
    <w:rsid w:val="00D54E47"/>
    <w:rsid w:val="00D9283D"/>
    <w:rsid w:val="00D93B6E"/>
    <w:rsid w:val="00DA5884"/>
    <w:rsid w:val="00DC438B"/>
    <w:rsid w:val="00DD6B06"/>
    <w:rsid w:val="00E10A7E"/>
    <w:rsid w:val="00E546FD"/>
    <w:rsid w:val="00EF015C"/>
    <w:rsid w:val="00F95A1B"/>
    <w:rsid w:val="00FA3E84"/>
    <w:rsid w:val="00FB3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49a36"/>
    </o:shapedefaults>
    <o:shapelayout v:ext="edit">
      <o:idmap v:ext="edit" data="1"/>
    </o:shapelayout>
  </w:shapeDefaults>
  <w:decimalSymbol w:val=","/>
  <w:listSeparator w:val=";"/>
  <w14:docId w14:val="24E6B330"/>
  <w15:docId w15:val="{B9EE6FBC-657E-47D7-8DA1-B9A978A4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B0009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009E"/>
    <w:pPr>
      <w:ind w:left="720"/>
      <w:contextualSpacing/>
    </w:pPr>
    <w:rPr>
      <w:rFonts w:eastAsiaTheme="minorEastAsia"/>
      <w:lang w:val="nl-NL" w:eastAsia="nl-NL"/>
    </w:rPr>
  </w:style>
  <w:style w:type="table" w:styleId="Tabelraster">
    <w:name w:val="Table Grid"/>
    <w:basedOn w:val="Standaardtabel"/>
    <w:rsid w:val="00B00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3">
    <w:name w:val="Grid Table 4 Accent 3"/>
    <w:basedOn w:val="Standaardtabel"/>
    <w:uiPriority w:val="49"/>
    <w:rsid w:val="00B0009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limlachendheerlen.n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heerlen.nl/Gemeente-Heerlen/Plattegrond-Heerlen-Centrum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ebigdrawheerlen.nl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0EC24ACD0644EB9BF8E1521E62BB5" ma:contentTypeVersion="2" ma:contentTypeDescription="Een nieuw document maken." ma:contentTypeScope="" ma:versionID="bee266fb4ce7a670666b01ab6ebddbee">
  <xsd:schema xmlns:xsd="http://www.w3.org/2001/XMLSchema" xmlns:xs="http://www.w3.org/2001/XMLSchema" xmlns:p="http://schemas.microsoft.com/office/2006/metadata/properties" xmlns:ns2="e7735c56-f6cf-48f6-8632-3ec1be90e7a1" targetNamespace="http://schemas.microsoft.com/office/2006/metadata/properties" ma:root="true" ma:fieldsID="de2dc70e5a29e62d82f5d952315974dd" ns2:_="">
    <xsd:import namespace="e7735c56-f6cf-48f6-8632-3ec1be90e7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35c56-f6cf-48f6-8632-3ec1be90e7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C85F-7B82-4E28-A387-D796BE0FCD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FE418F-AD3C-406E-AEA6-4A7483C2C7DE}">
  <ds:schemaRefs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e7735c56-f6cf-48f6-8632-3ec1be90e7a1"/>
  </ds:schemaRefs>
</ds:datastoreItem>
</file>

<file path=customXml/itemProps3.xml><?xml version="1.0" encoding="utf-8"?>
<ds:datastoreItem xmlns:ds="http://schemas.openxmlformats.org/officeDocument/2006/customXml" ds:itemID="{A621263D-E2E2-4A99-BEED-BD732CC54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35c56-f6cf-48f6-8632-3ec1be90e7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DACAE0-6272-434B-BDDC-632F96E7E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B85D3AD6</Template>
  <TotalTime>36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Kil S</cp:lastModifiedBy>
  <cp:revision>8</cp:revision>
  <cp:lastPrinted>2016-04-25T06:47:00Z</cp:lastPrinted>
  <dcterms:created xsi:type="dcterms:W3CDTF">2016-10-07T13:48:00Z</dcterms:created>
  <dcterms:modified xsi:type="dcterms:W3CDTF">2016-10-14T09:54:00Z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0x01010063C0EC24ACD0644EB9BF8E1521E62BB5</vt:lpwstr>
  </property>
</Properties>
</file>