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92" w:rsidRPr="001F5F13" w:rsidRDefault="00C423A3" w:rsidP="002F2CFF">
      <w:pPr>
        <w:rPr>
          <w:lang w:val="nl-NL"/>
        </w:rPr>
      </w:pPr>
      <w:r w:rsidRPr="00C423A3">
        <w:rPr>
          <w:rFonts w:ascii="Arial" w:hAnsi="Arial" w:cs="Arial"/>
          <w:noProof/>
          <w:color w:val="0070C0"/>
          <w:sz w:val="22"/>
          <w:szCs w:val="22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93B481" wp14:editId="0C80788E">
                <wp:simplePos x="0" y="0"/>
                <wp:positionH relativeFrom="column">
                  <wp:posOffset>3279775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3A3" w:rsidRDefault="00C423A3">
                            <w:r>
                              <w:rPr>
                                <w:rFonts w:ascii="Open Sans" w:hAnsi="Open Sans" w:cs="Arial"/>
                                <w:noProof/>
                                <w:color w:val="666666"/>
                                <w:sz w:val="21"/>
                                <w:szCs w:val="21"/>
                                <w:lang w:val="nl-NL" w:eastAsia="nl-NL"/>
                              </w:rPr>
                              <w:drawing>
                                <wp:inline distT="0" distB="0" distL="0" distR="0" wp14:anchorId="67630402" wp14:editId="5C9DA02F">
                                  <wp:extent cx="2087880" cy="1392352"/>
                                  <wp:effectExtent l="0" t="0" r="7620" b="0"/>
                                  <wp:docPr id="2" name="Afbeelding 2" descr="IMG_56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G_56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392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93B48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58.2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">
                <v:textbox style="mso-fit-shape-to-text:t">
                  <w:txbxContent>
                    <w:p w:rsidR="00C423A3" w:rsidRDefault="00C423A3">
                      <w:r>
                        <w:rPr>
                          <w:rFonts w:ascii="Open Sans" w:hAnsi="Open Sans" w:cs="Arial"/>
                          <w:noProof/>
                          <w:color w:val="666666"/>
                          <w:sz w:val="21"/>
                          <w:szCs w:val="21"/>
                          <w:lang w:val="nl-NL" w:eastAsia="nl-NL"/>
                        </w:rPr>
                        <w:drawing>
                          <wp:inline distT="0" distB="0" distL="0" distR="0" wp14:anchorId="67630402" wp14:editId="5C9DA02F">
                            <wp:extent cx="2087880" cy="1392352"/>
                            <wp:effectExtent l="0" t="0" r="7620" b="0"/>
                            <wp:docPr id="2" name="Afbeelding 2" descr="IMG_56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G_56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392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6192" w:rsidRPr="001F5F13" w:rsidRDefault="005F6192" w:rsidP="005F6192">
      <w:pPr>
        <w:pStyle w:val="NTBroodtekst"/>
        <w:rPr>
          <w:lang w:val="nl-NL"/>
        </w:rPr>
      </w:pPr>
    </w:p>
    <w:p w:rsidR="005F6192" w:rsidRPr="001F5F13" w:rsidRDefault="005F6192" w:rsidP="005F6192">
      <w:pPr>
        <w:pStyle w:val="NTBroodtekst"/>
        <w:rPr>
          <w:lang w:val="nl-NL"/>
        </w:rPr>
      </w:pPr>
    </w:p>
    <w:p w:rsidR="008044B6" w:rsidRPr="001F5F13" w:rsidRDefault="008044B6" w:rsidP="005F6192">
      <w:pPr>
        <w:pStyle w:val="NTBroodtekst"/>
        <w:rPr>
          <w:lang w:val="nl-NL"/>
        </w:rPr>
      </w:pPr>
    </w:p>
    <w:p w:rsidR="008044B6" w:rsidRPr="001F5F13" w:rsidRDefault="008044B6" w:rsidP="005F6192">
      <w:pPr>
        <w:pStyle w:val="NTBroodtekst"/>
        <w:rPr>
          <w:lang w:val="nl-NL"/>
        </w:rPr>
      </w:pPr>
    </w:p>
    <w:p w:rsidR="008044B6" w:rsidRPr="001F5F13" w:rsidRDefault="008044B6" w:rsidP="005F6192">
      <w:pPr>
        <w:pStyle w:val="NTBroodtekst"/>
        <w:rPr>
          <w:lang w:val="nl-NL"/>
        </w:rPr>
      </w:pPr>
    </w:p>
    <w:p w:rsidR="00D9283D" w:rsidRPr="001F5F13" w:rsidRDefault="00D9283D" w:rsidP="00B35AD7">
      <w:pPr>
        <w:pStyle w:val="NTBroodtekst"/>
        <w:rPr>
          <w:lang w:val="nl-NL"/>
        </w:rPr>
      </w:pPr>
    </w:p>
    <w:p w:rsidR="00247B1B" w:rsidRDefault="00247B1B" w:rsidP="00B35AD7">
      <w:pPr>
        <w:pStyle w:val="NTBroodtekst"/>
        <w:rPr>
          <w:lang w:val="nl-NL"/>
        </w:rPr>
      </w:pPr>
    </w:p>
    <w:p w:rsidR="00CD7102" w:rsidRDefault="00CD7102" w:rsidP="00B35AD7">
      <w:pPr>
        <w:pStyle w:val="NTBroodtekst"/>
        <w:rPr>
          <w:lang w:val="nl-NL"/>
        </w:rPr>
      </w:pPr>
    </w:p>
    <w:p w:rsidR="00247B1B" w:rsidRDefault="00247B1B" w:rsidP="00B35AD7">
      <w:pPr>
        <w:pStyle w:val="NTBroodtekst"/>
        <w:rPr>
          <w:lang w:val="nl-NL"/>
        </w:rPr>
      </w:pPr>
    </w:p>
    <w:p w:rsidR="00C423A3" w:rsidRDefault="00C423A3" w:rsidP="005E26E6">
      <w:pPr>
        <w:rPr>
          <w:rFonts w:ascii="Arial" w:hAnsi="Arial" w:cs="Arial"/>
          <w:b/>
          <w:i/>
          <w:color w:val="0070C0"/>
          <w:sz w:val="22"/>
          <w:szCs w:val="22"/>
        </w:rPr>
      </w:pPr>
    </w:p>
    <w:p w:rsidR="005E26E6" w:rsidRPr="00255BA4" w:rsidRDefault="00255BA4" w:rsidP="005E26E6">
      <w:pPr>
        <w:rPr>
          <w:rFonts w:ascii="Arial" w:hAnsi="Arial" w:cs="Arial"/>
          <w:b/>
          <w:i/>
          <w:color w:val="0070C0"/>
          <w:sz w:val="22"/>
          <w:szCs w:val="22"/>
        </w:rPr>
      </w:pPr>
      <w:r w:rsidRPr="00255BA4">
        <w:rPr>
          <w:rFonts w:ascii="Arial" w:hAnsi="Arial" w:cs="Arial"/>
          <w:b/>
          <w:i/>
          <w:color w:val="0070C0"/>
          <w:sz w:val="22"/>
          <w:szCs w:val="22"/>
        </w:rPr>
        <w:t>DROOM, DENK, DURF, DOE</w:t>
      </w:r>
      <w:r>
        <w:rPr>
          <w:rFonts w:ascii="Arial" w:hAnsi="Arial" w:cs="Arial"/>
          <w:b/>
          <w:i/>
          <w:color w:val="0070C0"/>
          <w:sz w:val="22"/>
          <w:szCs w:val="22"/>
        </w:rPr>
        <w:t xml:space="preserve"> – “Zo </w:t>
      </w:r>
      <w:proofErr w:type="spellStart"/>
      <w:r>
        <w:rPr>
          <w:rFonts w:ascii="Arial" w:hAnsi="Arial" w:cs="Arial"/>
          <w:b/>
          <w:i/>
          <w:color w:val="0070C0"/>
          <w:sz w:val="22"/>
          <w:szCs w:val="22"/>
        </w:rPr>
        <w:t>gaan</w:t>
      </w:r>
      <w:proofErr w:type="spellEnd"/>
      <w:r>
        <w:rPr>
          <w:rFonts w:ascii="Arial" w:hAnsi="Arial" w:cs="Arial"/>
          <w:b/>
          <w:i/>
          <w:color w:val="0070C0"/>
          <w:sz w:val="22"/>
          <w:szCs w:val="22"/>
        </w:rPr>
        <w:t xml:space="preserve"> we het SAMEN </w:t>
      </w:r>
      <w:proofErr w:type="spellStart"/>
      <w:r>
        <w:rPr>
          <w:rFonts w:ascii="Arial" w:hAnsi="Arial" w:cs="Arial"/>
          <w:b/>
          <w:i/>
          <w:color w:val="0070C0"/>
          <w:sz w:val="22"/>
          <w:szCs w:val="22"/>
        </w:rPr>
        <w:t>doen</w:t>
      </w:r>
      <w:proofErr w:type="spellEnd"/>
      <w:r>
        <w:rPr>
          <w:rFonts w:ascii="Arial" w:hAnsi="Arial" w:cs="Arial"/>
          <w:b/>
          <w:i/>
          <w:color w:val="0070C0"/>
          <w:sz w:val="22"/>
          <w:szCs w:val="22"/>
        </w:rPr>
        <w:t>”</w:t>
      </w:r>
    </w:p>
    <w:p w:rsidR="005E26E6" w:rsidRPr="00CD7102" w:rsidRDefault="005E26E6" w:rsidP="005E26E6">
      <w:pPr>
        <w:rPr>
          <w:rFonts w:ascii="Arial" w:hAnsi="Arial" w:cs="Arial"/>
          <w:color w:val="0070C0"/>
          <w:sz w:val="22"/>
          <w:szCs w:val="22"/>
        </w:rPr>
      </w:pPr>
    </w:p>
    <w:p w:rsidR="005E26E6" w:rsidRPr="00CD7102" w:rsidRDefault="005E26E6" w:rsidP="005E26E6">
      <w:pPr>
        <w:rPr>
          <w:rFonts w:ascii="Arial" w:hAnsi="Arial" w:cs="Arial"/>
          <w:color w:val="0070C0"/>
          <w:sz w:val="22"/>
          <w:szCs w:val="22"/>
        </w:rPr>
      </w:pPr>
    </w:p>
    <w:p w:rsidR="001D6299" w:rsidRDefault="001D6299" w:rsidP="005E26E6">
      <w:pPr>
        <w:rPr>
          <w:rFonts w:ascii="Arial" w:hAnsi="Arial" w:cs="Arial"/>
          <w:sz w:val="22"/>
          <w:szCs w:val="22"/>
        </w:rPr>
      </w:pPr>
    </w:p>
    <w:p w:rsidR="00CD7102" w:rsidRPr="00CD7102" w:rsidRDefault="00255BA4" w:rsidP="005E26E6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Uitnodiging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vrijdag 21 </w:t>
      </w:r>
      <w:proofErr w:type="spellStart"/>
      <w:r>
        <w:rPr>
          <w:rFonts w:ascii="Arial" w:hAnsi="Arial" w:cs="Arial"/>
          <w:sz w:val="22"/>
          <w:szCs w:val="22"/>
        </w:rPr>
        <w:t>oktober</w:t>
      </w:r>
      <w:proofErr w:type="spellEnd"/>
      <w:r>
        <w:rPr>
          <w:rFonts w:ascii="Arial" w:hAnsi="Arial" w:cs="Arial"/>
          <w:sz w:val="22"/>
          <w:szCs w:val="22"/>
        </w:rPr>
        <w:t xml:space="preserve"> 2016</w:t>
      </w:r>
    </w:p>
    <w:p w:rsidR="00CD7102" w:rsidRPr="00CD7102" w:rsidRDefault="00CD7102" w:rsidP="005E26E6">
      <w:pPr>
        <w:rPr>
          <w:rFonts w:ascii="Arial" w:hAnsi="Arial" w:cs="Arial"/>
          <w:color w:val="0070C0"/>
          <w:sz w:val="22"/>
          <w:szCs w:val="22"/>
        </w:rPr>
      </w:pPr>
    </w:p>
    <w:p w:rsidR="00CD7102" w:rsidRPr="00CD7102" w:rsidRDefault="00CD7102" w:rsidP="005E26E6">
      <w:pPr>
        <w:rPr>
          <w:rFonts w:ascii="Arial" w:hAnsi="Arial" w:cs="Arial"/>
          <w:color w:val="0070C0"/>
          <w:sz w:val="22"/>
          <w:szCs w:val="22"/>
        </w:rPr>
      </w:pPr>
    </w:p>
    <w:p w:rsidR="00CD7102" w:rsidRPr="00CD7102" w:rsidRDefault="00CD7102" w:rsidP="005E26E6">
      <w:pPr>
        <w:rPr>
          <w:rFonts w:ascii="Arial" w:hAnsi="Arial" w:cs="Arial"/>
          <w:color w:val="0070C0"/>
          <w:sz w:val="22"/>
          <w:szCs w:val="22"/>
        </w:rPr>
      </w:pPr>
    </w:p>
    <w:p w:rsidR="005D61AD" w:rsidRDefault="00255BA4" w:rsidP="005D61AD">
      <w:pPr>
        <w:pStyle w:val="Normaalweb"/>
        <w:shd w:val="clear" w:color="auto" w:fill="FFFFFF"/>
        <w:spacing w:line="408" w:lineRule="atLeast"/>
        <w:rPr>
          <w:rFonts w:ascii="Open Sans" w:eastAsia="Times New Roman" w:hAnsi="Open Sans" w:cs="Arial"/>
          <w:color w:val="666666"/>
          <w:sz w:val="21"/>
          <w:szCs w:val="21"/>
          <w:lang w:val="nl-NL" w:eastAsia="nl-NL"/>
        </w:rPr>
      </w:pPr>
      <w:proofErr w:type="spellStart"/>
      <w:r w:rsidRPr="00BF4A24">
        <w:rPr>
          <w:rFonts w:ascii="Arial" w:hAnsi="Arial" w:cs="Arial"/>
          <w:b/>
          <w:sz w:val="22"/>
          <w:szCs w:val="22"/>
        </w:rPr>
        <w:t>Nieuwe</w:t>
      </w:r>
      <w:proofErr w:type="spellEnd"/>
      <w:r w:rsidRPr="00BF4A24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BF4A24">
        <w:rPr>
          <w:rFonts w:ascii="Arial" w:hAnsi="Arial" w:cs="Arial"/>
          <w:b/>
          <w:sz w:val="22"/>
          <w:szCs w:val="22"/>
        </w:rPr>
        <w:t>Thermen</w:t>
      </w:r>
      <w:proofErr w:type="spellEnd"/>
      <w:r w:rsidRPr="00BF4A24">
        <w:rPr>
          <w:rFonts w:ascii="Arial" w:hAnsi="Arial" w:cs="Arial"/>
          <w:b/>
          <w:sz w:val="22"/>
          <w:szCs w:val="22"/>
        </w:rPr>
        <w:t xml:space="preserve"> is </w:t>
      </w:r>
      <w:proofErr w:type="spellStart"/>
      <w:r w:rsidRPr="00BF4A24">
        <w:rPr>
          <w:rFonts w:ascii="Arial" w:hAnsi="Arial" w:cs="Arial"/>
          <w:b/>
          <w:sz w:val="22"/>
          <w:szCs w:val="22"/>
        </w:rPr>
        <w:t>gestart</w:t>
      </w:r>
      <w:proofErr w:type="spellEnd"/>
      <w:r w:rsidRPr="00BF4A24">
        <w:rPr>
          <w:rFonts w:ascii="Arial" w:hAnsi="Arial" w:cs="Arial"/>
          <w:b/>
          <w:sz w:val="22"/>
          <w:szCs w:val="22"/>
        </w:rPr>
        <w:t>…..</w:t>
      </w:r>
      <w:proofErr w:type="spellStart"/>
      <w:r w:rsidRPr="00BF4A24">
        <w:rPr>
          <w:rFonts w:ascii="Arial" w:hAnsi="Arial" w:cs="Arial"/>
          <w:b/>
          <w:sz w:val="22"/>
          <w:szCs w:val="22"/>
        </w:rPr>
        <w:t>en</w:t>
      </w:r>
      <w:proofErr w:type="spellEnd"/>
      <w:r w:rsidRPr="00BF4A24">
        <w:rPr>
          <w:rFonts w:ascii="Arial" w:hAnsi="Arial" w:cs="Arial"/>
          <w:b/>
          <w:sz w:val="22"/>
          <w:szCs w:val="22"/>
        </w:rPr>
        <w:t xml:space="preserve"> hoe!!</w:t>
      </w:r>
      <w:r w:rsidR="005D61AD" w:rsidRPr="005D61AD">
        <w:rPr>
          <w:rFonts w:ascii="Open Sans" w:eastAsia="Times New Roman" w:hAnsi="Open Sans" w:cs="Arial"/>
          <w:color w:val="666666"/>
          <w:sz w:val="21"/>
          <w:szCs w:val="21"/>
          <w:lang w:val="nl-NL" w:eastAsia="nl-NL"/>
        </w:rPr>
        <w:t xml:space="preserve"> </w:t>
      </w:r>
    </w:p>
    <w:p w:rsidR="005D61AD" w:rsidRDefault="005D61AD" w:rsidP="005D61AD">
      <w:pPr>
        <w:pStyle w:val="Normaalweb"/>
        <w:shd w:val="clear" w:color="auto" w:fill="FFFFFF"/>
        <w:spacing w:line="408" w:lineRule="atLeast"/>
        <w:rPr>
          <w:rFonts w:ascii="Open Sans" w:eastAsia="Times New Roman" w:hAnsi="Open Sans" w:cs="Arial"/>
          <w:color w:val="666666"/>
          <w:sz w:val="21"/>
          <w:szCs w:val="21"/>
          <w:lang w:val="nl-NL" w:eastAsia="nl-NL"/>
        </w:rPr>
      </w:pP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</w:p>
    <w:p w:rsidR="00255BA4" w:rsidRDefault="00255BA4" w:rsidP="005E26E6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Maandag</w:t>
      </w:r>
      <w:proofErr w:type="spellEnd"/>
      <w:r>
        <w:rPr>
          <w:rFonts w:ascii="Arial" w:hAnsi="Arial" w:cs="Arial"/>
          <w:sz w:val="22"/>
          <w:szCs w:val="22"/>
        </w:rPr>
        <w:t xml:space="preserve"> 5 </w:t>
      </w:r>
      <w:proofErr w:type="spellStart"/>
      <w:r>
        <w:rPr>
          <w:rFonts w:ascii="Arial" w:hAnsi="Arial" w:cs="Arial"/>
          <w:sz w:val="22"/>
          <w:szCs w:val="22"/>
        </w:rPr>
        <w:t>september</w:t>
      </w:r>
      <w:proofErr w:type="spellEnd"/>
      <w:r>
        <w:rPr>
          <w:rFonts w:ascii="Arial" w:hAnsi="Arial" w:cs="Arial"/>
          <w:sz w:val="22"/>
          <w:szCs w:val="22"/>
        </w:rPr>
        <w:t xml:space="preserve"> zijn de </w:t>
      </w:r>
      <w:proofErr w:type="spellStart"/>
      <w:r>
        <w:rPr>
          <w:rFonts w:ascii="Arial" w:hAnsi="Arial" w:cs="Arial"/>
          <w:sz w:val="22"/>
          <w:szCs w:val="22"/>
        </w:rPr>
        <w:t>leerlingen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Thermen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gestart</w:t>
      </w:r>
      <w:proofErr w:type="spellEnd"/>
      <w:r>
        <w:rPr>
          <w:rFonts w:ascii="Arial" w:hAnsi="Arial" w:cs="Arial"/>
          <w:sz w:val="22"/>
          <w:szCs w:val="22"/>
        </w:rPr>
        <w:t xml:space="preserve"> met de </w:t>
      </w:r>
      <w:proofErr w:type="spellStart"/>
      <w:r>
        <w:rPr>
          <w:rFonts w:ascii="Arial" w:hAnsi="Arial" w:cs="Arial"/>
          <w:sz w:val="22"/>
          <w:szCs w:val="22"/>
        </w:rPr>
        <w:t>eerste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periode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waarin</w:t>
      </w:r>
      <w:proofErr w:type="spellEnd"/>
      <w:r>
        <w:rPr>
          <w:rFonts w:ascii="Arial" w:hAnsi="Arial" w:cs="Arial"/>
          <w:sz w:val="22"/>
          <w:szCs w:val="22"/>
        </w:rPr>
        <w:t xml:space="preserve"> het </w:t>
      </w:r>
      <w:proofErr w:type="spellStart"/>
      <w:r>
        <w:rPr>
          <w:rFonts w:ascii="Arial" w:hAnsi="Arial" w:cs="Arial"/>
          <w:sz w:val="22"/>
          <w:szCs w:val="22"/>
        </w:rPr>
        <w:t>thema</w:t>
      </w:r>
      <w:proofErr w:type="spellEnd"/>
      <w:r>
        <w:rPr>
          <w:rFonts w:ascii="Arial" w:hAnsi="Arial" w:cs="Arial"/>
          <w:sz w:val="22"/>
          <w:szCs w:val="22"/>
        </w:rPr>
        <w:t xml:space="preserve"> “Zo </w:t>
      </w:r>
      <w:proofErr w:type="spellStart"/>
      <w:r>
        <w:rPr>
          <w:rFonts w:ascii="Arial" w:hAnsi="Arial" w:cs="Arial"/>
          <w:sz w:val="22"/>
          <w:szCs w:val="22"/>
        </w:rPr>
        <w:t>gaan</w:t>
      </w:r>
      <w:proofErr w:type="spellEnd"/>
      <w:r>
        <w:rPr>
          <w:rFonts w:ascii="Arial" w:hAnsi="Arial" w:cs="Arial"/>
          <w:sz w:val="22"/>
          <w:szCs w:val="22"/>
        </w:rPr>
        <w:t xml:space="preserve"> we het SAMEN </w:t>
      </w:r>
      <w:proofErr w:type="spellStart"/>
      <w:r>
        <w:rPr>
          <w:rFonts w:ascii="Arial" w:hAnsi="Arial" w:cs="Arial"/>
          <w:sz w:val="22"/>
          <w:szCs w:val="22"/>
        </w:rPr>
        <w:t>doen</w:t>
      </w:r>
      <w:proofErr w:type="spellEnd"/>
      <w:r>
        <w:rPr>
          <w:rFonts w:ascii="Arial" w:hAnsi="Arial" w:cs="Arial"/>
          <w:sz w:val="22"/>
          <w:szCs w:val="22"/>
        </w:rPr>
        <w:t xml:space="preserve">” </w:t>
      </w:r>
      <w:proofErr w:type="spellStart"/>
      <w:r>
        <w:rPr>
          <w:rFonts w:ascii="Arial" w:hAnsi="Arial" w:cs="Arial"/>
          <w:sz w:val="22"/>
          <w:szCs w:val="22"/>
        </w:rPr>
        <w:t>centra</w:t>
      </w:r>
      <w:r w:rsidR="00466ACE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staat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466ACE" w:rsidRDefault="00255BA4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 vrijdag 21 </w:t>
      </w:r>
      <w:proofErr w:type="spellStart"/>
      <w:r>
        <w:rPr>
          <w:rFonts w:ascii="Arial" w:hAnsi="Arial" w:cs="Arial"/>
          <w:sz w:val="22"/>
          <w:szCs w:val="22"/>
        </w:rPr>
        <w:t>oktober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sluiten</w:t>
      </w:r>
      <w:proofErr w:type="spellEnd"/>
      <w:r>
        <w:rPr>
          <w:rFonts w:ascii="Arial" w:hAnsi="Arial" w:cs="Arial"/>
          <w:sz w:val="22"/>
          <w:szCs w:val="22"/>
        </w:rPr>
        <w:t xml:space="preserve"> we </w:t>
      </w:r>
      <w:proofErr w:type="spellStart"/>
      <w:r>
        <w:rPr>
          <w:rFonts w:ascii="Arial" w:hAnsi="Arial" w:cs="Arial"/>
          <w:sz w:val="22"/>
          <w:szCs w:val="22"/>
        </w:rPr>
        <w:t>dit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eerste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thema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af</w:t>
      </w:r>
      <w:proofErr w:type="spellEnd"/>
      <w:r>
        <w:rPr>
          <w:rFonts w:ascii="Arial" w:hAnsi="Arial" w:cs="Arial"/>
          <w:sz w:val="22"/>
          <w:szCs w:val="22"/>
        </w:rPr>
        <w:t xml:space="preserve"> met </w:t>
      </w:r>
      <w:proofErr w:type="spellStart"/>
      <w:r>
        <w:rPr>
          <w:rFonts w:ascii="Arial" w:hAnsi="Arial" w:cs="Arial"/>
          <w:sz w:val="22"/>
          <w:szCs w:val="22"/>
        </w:rPr>
        <w:t>iedereen</w:t>
      </w:r>
      <w:proofErr w:type="spellEnd"/>
      <w:r>
        <w:rPr>
          <w:rFonts w:ascii="Arial" w:hAnsi="Arial" w:cs="Arial"/>
          <w:sz w:val="22"/>
          <w:szCs w:val="22"/>
        </w:rPr>
        <w:t xml:space="preserve"> die </w:t>
      </w:r>
      <w:proofErr w:type="spellStart"/>
      <w:r w:rsidR="00466ACE">
        <w:rPr>
          <w:rFonts w:ascii="Arial" w:hAnsi="Arial" w:cs="Arial"/>
          <w:sz w:val="22"/>
          <w:szCs w:val="22"/>
        </w:rPr>
        <w:t>wil</w:t>
      </w:r>
      <w:proofErr w:type="spellEnd"/>
      <w:r w:rsidR="00466A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66ACE">
        <w:rPr>
          <w:rFonts w:ascii="Arial" w:hAnsi="Arial" w:cs="Arial"/>
          <w:sz w:val="22"/>
          <w:szCs w:val="22"/>
        </w:rPr>
        <w:t>weten</w:t>
      </w:r>
      <w:proofErr w:type="spellEnd"/>
      <w:r w:rsidR="00466A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43B9D">
        <w:rPr>
          <w:rFonts w:ascii="Arial" w:hAnsi="Arial" w:cs="Arial"/>
          <w:sz w:val="22"/>
          <w:szCs w:val="22"/>
        </w:rPr>
        <w:t>welke</w:t>
      </w:r>
      <w:proofErr w:type="spellEnd"/>
      <w:r w:rsidR="00243B9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43B9D">
        <w:rPr>
          <w:rFonts w:ascii="Arial" w:hAnsi="Arial" w:cs="Arial"/>
          <w:sz w:val="22"/>
          <w:szCs w:val="22"/>
        </w:rPr>
        <w:t>kennis</w:t>
      </w:r>
      <w:proofErr w:type="spellEnd"/>
      <w:r w:rsidR="00243B9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43B9D">
        <w:rPr>
          <w:rFonts w:ascii="Arial" w:hAnsi="Arial" w:cs="Arial"/>
          <w:sz w:val="22"/>
          <w:szCs w:val="22"/>
        </w:rPr>
        <w:t>en</w:t>
      </w:r>
      <w:proofErr w:type="spellEnd"/>
      <w:r w:rsidR="00243B9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43B9D">
        <w:rPr>
          <w:rFonts w:ascii="Arial" w:hAnsi="Arial" w:cs="Arial"/>
          <w:sz w:val="22"/>
          <w:szCs w:val="22"/>
        </w:rPr>
        <w:t>vaardigheden</w:t>
      </w:r>
      <w:proofErr w:type="spellEnd"/>
      <w:r w:rsidR="00243B9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66ACE">
        <w:rPr>
          <w:rFonts w:ascii="Arial" w:hAnsi="Arial" w:cs="Arial"/>
          <w:sz w:val="22"/>
          <w:szCs w:val="22"/>
        </w:rPr>
        <w:t>wij</w:t>
      </w:r>
      <w:proofErr w:type="spellEnd"/>
      <w:r w:rsidR="00466ACE">
        <w:rPr>
          <w:rFonts w:ascii="Arial" w:hAnsi="Arial" w:cs="Arial"/>
          <w:sz w:val="22"/>
          <w:szCs w:val="22"/>
        </w:rPr>
        <w:t xml:space="preserve"> in </w:t>
      </w:r>
      <w:proofErr w:type="spellStart"/>
      <w:r w:rsidR="00466ACE">
        <w:rPr>
          <w:rFonts w:ascii="Arial" w:hAnsi="Arial" w:cs="Arial"/>
          <w:sz w:val="22"/>
          <w:szCs w:val="22"/>
        </w:rPr>
        <w:t>dit</w:t>
      </w:r>
      <w:proofErr w:type="spellEnd"/>
      <w:r w:rsidR="00466A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66ACE">
        <w:rPr>
          <w:rFonts w:ascii="Arial" w:hAnsi="Arial" w:cs="Arial"/>
          <w:sz w:val="22"/>
          <w:szCs w:val="22"/>
        </w:rPr>
        <w:t>thema</w:t>
      </w:r>
      <w:proofErr w:type="spellEnd"/>
      <w:r w:rsidR="00466A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7DEE">
        <w:rPr>
          <w:rFonts w:ascii="Arial" w:hAnsi="Arial" w:cs="Arial"/>
          <w:sz w:val="22"/>
          <w:szCs w:val="22"/>
        </w:rPr>
        <w:t>ontwikkeld</w:t>
      </w:r>
      <w:proofErr w:type="spellEnd"/>
      <w:r w:rsidR="00466ACE">
        <w:rPr>
          <w:rFonts w:ascii="Arial" w:hAnsi="Arial" w:cs="Arial"/>
          <w:sz w:val="22"/>
          <w:szCs w:val="22"/>
        </w:rPr>
        <w:t xml:space="preserve"> hebben</w:t>
      </w:r>
      <w:r w:rsidR="00243B9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43B9D">
        <w:rPr>
          <w:rFonts w:ascii="Arial" w:hAnsi="Arial" w:cs="Arial"/>
          <w:sz w:val="22"/>
          <w:szCs w:val="22"/>
        </w:rPr>
        <w:t>tijdens</w:t>
      </w:r>
      <w:proofErr w:type="spellEnd"/>
      <w:r w:rsidR="00243B9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43B9D">
        <w:rPr>
          <w:rFonts w:ascii="Arial" w:hAnsi="Arial" w:cs="Arial"/>
          <w:sz w:val="22"/>
          <w:szCs w:val="22"/>
        </w:rPr>
        <w:t>o.a</w:t>
      </w:r>
      <w:proofErr w:type="spellEnd"/>
      <w:r w:rsidR="00243B9D">
        <w:rPr>
          <w:rFonts w:ascii="Arial" w:hAnsi="Arial" w:cs="Arial"/>
          <w:sz w:val="22"/>
          <w:szCs w:val="22"/>
        </w:rPr>
        <w:t>. de</w:t>
      </w:r>
      <w:r w:rsidR="00BF4A2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F4A24">
        <w:rPr>
          <w:rFonts w:ascii="Arial" w:hAnsi="Arial" w:cs="Arial"/>
          <w:sz w:val="22"/>
          <w:szCs w:val="22"/>
        </w:rPr>
        <w:t>domeinen</w:t>
      </w:r>
      <w:proofErr w:type="spellEnd"/>
      <w:r w:rsidR="00BF4A24">
        <w:rPr>
          <w:rFonts w:ascii="Arial" w:hAnsi="Arial" w:cs="Arial"/>
          <w:sz w:val="22"/>
          <w:szCs w:val="22"/>
        </w:rPr>
        <w:t>,</w:t>
      </w:r>
      <w:r w:rsidR="00243B9D">
        <w:rPr>
          <w:rFonts w:ascii="Arial" w:hAnsi="Arial" w:cs="Arial"/>
          <w:sz w:val="22"/>
          <w:szCs w:val="22"/>
        </w:rPr>
        <w:t xml:space="preserve"> de</w:t>
      </w:r>
      <w:r w:rsidR="00BF4A2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F4A24">
        <w:rPr>
          <w:rFonts w:ascii="Arial" w:hAnsi="Arial" w:cs="Arial"/>
          <w:sz w:val="22"/>
          <w:szCs w:val="22"/>
        </w:rPr>
        <w:t>vakken</w:t>
      </w:r>
      <w:proofErr w:type="spellEnd"/>
      <w:r w:rsidR="00243B9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43B9D">
        <w:rPr>
          <w:rFonts w:ascii="Arial" w:hAnsi="Arial" w:cs="Arial"/>
          <w:sz w:val="22"/>
          <w:szCs w:val="22"/>
        </w:rPr>
        <w:t>en</w:t>
      </w:r>
      <w:proofErr w:type="spellEnd"/>
      <w:r w:rsidR="00243B9D">
        <w:rPr>
          <w:rFonts w:ascii="Arial" w:hAnsi="Arial" w:cs="Arial"/>
          <w:sz w:val="22"/>
          <w:szCs w:val="22"/>
        </w:rPr>
        <w:t xml:space="preserve"> het </w:t>
      </w:r>
      <w:proofErr w:type="spellStart"/>
      <w:r w:rsidR="00466ACE">
        <w:rPr>
          <w:rFonts w:ascii="Arial" w:hAnsi="Arial" w:cs="Arial"/>
          <w:sz w:val="22"/>
          <w:szCs w:val="22"/>
        </w:rPr>
        <w:t>gepersonaliseerd</w:t>
      </w:r>
      <w:proofErr w:type="spellEnd"/>
      <w:r w:rsidR="00466A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66ACE">
        <w:rPr>
          <w:rFonts w:ascii="Arial" w:hAnsi="Arial" w:cs="Arial"/>
          <w:sz w:val="22"/>
          <w:szCs w:val="22"/>
        </w:rPr>
        <w:t>leren</w:t>
      </w:r>
      <w:proofErr w:type="spellEnd"/>
      <w:r w:rsidR="00466ACE">
        <w:rPr>
          <w:rFonts w:ascii="Arial" w:hAnsi="Arial" w:cs="Arial"/>
          <w:sz w:val="22"/>
          <w:szCs w:val="22"/>
        </w:rPr>
        <w:t>.</w:t>
      </w: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</w:p>
    <w:p w:rsidR="00466ACE" w:rsidRPr="009349DB" w:rsidRDefault="00466ACE" w:rsidP="006C62FA">
      <w:pPr>
        <w:rPr>
          <w:rFonts w:ascii="Arial" w:hAnsi="Arial" w:cs="Arial"/>
          <w:color w:val="0070C0"/>
          <w:sz w:val="22"/>
          <w:szCs w:val="22"/>
        </w:rPr>
      </w:pPr>
      <w:proofErr w:type="spellStart"/>
      <w:r w:rsidRPr="009349DB">
        <w:rPr>
          <w:rFonts w:ascii="Arial" w:hAnsi="Arial" w:cs="Arial"/>
          <w:color w:val="0070C0"/>
          <w:sz w:val="22"/>
          <w:szCs w:val="22"/>
        </w:rPr>
        <w:t>Wij</w:t>
      </w:r>
      <w:proofErr w:type="spellEnd"/>
      <w:r w:rsidRPr="009349DB">
        <w:rPr>
          <w:rFonts w:ascii="Arial" w:hAnsi="Arial" w:cs="Arial"/>
          <w:color w:val="0070C0"/>
          <w:sz w:val="22"/>
          <w:szCs w:val="22"/>
        </w:rPr>
        <w:t xml:space="preserve"> </w:t>
      </w:r>
      <w:proofErr w:type="spellStart"/>
      <w:r w:rsidRPr="009349DB">
        <w:rPr>
          <w:rFonts w:ascii="Arial" w:hAnsi="Arial" w:cs="Arial"/>
          <w:color w:val="0070C0"/>
          <w:sz w:val="22"/>
          <w:szCs w:val="22"/>
        </w:rPr>
        <w:t>nodigen</w:t>
      </w:r>
      <w:proofErr w:type="spellEnd"/>
      <w:r w:rsidRPr="009349DB">
        <w:rPr>
          <w:rFonts w:ascii="Arial" w:hAnsi="Arial" w:cs="Arial"/>
          <w:color w:val="0070C0"/>
          <w:sz w:val="22"/>
          <w:szCs w:val="22"/>
        </w:rPr>
        <w:t xml:space="preserve"> u van </w:t>
      </w:r>
      <w:proofErr w:type="spellStart"/>
      <w:r w:rsidRPr="009349DB">
        <w:rPr>
          <w:rFonts w:ascii="Arial" w:hAnsi="Arial" w:cs="Arial"/>
          <w:color w:val="0070C0"/>
          <w:sz w:val="22"/>
          <w:szCs w:val="22"/>
        </w:rPr>
        <w:t>harte</w:t>
      </w:r>
      <w:proofErr w:type="spellEnd"/>
      <w:r w:rsidRPr="009349DB">
        <w:rPr>
          <w:rFonts w:ascii="Arial" w:hAnsi="Arial" w:cs="Arial"/>
          <w:color w:val="0070C0"/>
          <w:sz w:val="22"/>
          <w:szCs w:val="22"/>
        </w:rPr>
        <w:t xml:space="preserve"> </w:t>
      </w:r>
      <w:proofErr w:type="spellStart"/>
      <w:r w:rsidRPr="009349DB">
        <w:rPr>
          <w:rFonts w:ascii="Arial" w:hAnsi="Arial" w:cs="Arial"/>
          <w:color w:val="0070C0"/>
          <w:sz w:val="22"/>
          <w:szCs w:val="22"/>
        </w:rPr>
        <w:t>uit</w:t>
      </w:r>
      <w:proofErr w:type="spellEnd"/>
      <w:r w:rsidRPr="009349DB">
        <w:rPr>
          <w:rFonts w:ascii="Arial" w:hAnsi="Arial" w:cs="Arial"/>
          <w:color w:val="0070C0"/>
          <w:sz w:val="22"/>
          <w:szCs w:val="22"/>
        </w:rPr>
        <w:t xml:space="preserve"> om </w:t>
      </w:r>
      <w:proofErr w:type="spellStart"/>
      <w:r w:rsidRPr="009349DB">
        <w:rPr>
          <w:rFonts w:ascii="Arial" w:hAnsi="Arial" w:cs="Arial"/>
          <w:color w:val="0070C0"/>
          <w:sz w:val="22"/>
          <w:szCs w:val="22"/>
        </w:rPr>
        <w:t>hierbij</w:t>
      </w:r>
      <w:proofErr w:type="spellEnd"/>
      <w:r w:rsidRPr="009349DB">
        <w:rPr>
          <w:rFonts w:ascii="Arial" w:hAnsi="Arial" w:cs="Arial"/>
          <w:color w:val="0070C0"/>
          <w:sz w:val="22"/>
          <w:szCs w:val="22"/>
        </w:rPr>
        <w:t xml:space="preserve"> </w:t>
      </w:r>
      <w:proofErr w:type="spellStart"/>
      <w:r w:rsidRPr="009349DB">
        <w:rPr>
          <w:rFonts w:ascii="Arial" w:hAnsi="Arial" w:cs="Arial"/>
          <w:color w:val="0070C0"/>
          <w:sz w:val="22"/>
          <w:szCs w:val="22"/>
        </w:rPr>
        <w:t>aanwezig</w:t>
      </w:r>
      <w:proofErr w:type="spellEnd"/>
      <w:r w:rsidRPr="009349DB">
        <w:rPr>
          <w:rFonts w:ascii="Arial" w:hAnsi="Arial" w:cs="Arial"/>
          <w:color w:val="0070C0"/>
          <w:sz w:val="22"/>
          <w:szCs w:val="22"/>
        </w:rPr>
        <w:t xml:space="preserve"> te zijn.</w:t>
      </w: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Het </w:t>
      </w:r>
      <w:proofErr w:type="spellStart"/>
      <w:r>
        <w:rPr>
          <w:rFonts w:ascii="Arial" w:hAnsi="Arial" w:cs="Arial"/>
          <w:sz w:val="22"/>
          <w:szCs w:val="22"/>
        </w:rPr>
        <w:t>programma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vrijdag 21 </w:t>
      </w:r>
      <w:proofErr w:type="spellStart"/>
      <w:r>
        <w:rPr>
          <w:rFonts w:ascii="Arial" w:hAnsi="Arial" w:cs="Arial"/>
          <w:sz w:val="22"/>
          <w:szCs w:val="22"/>
        </w:rPr>
        <w:t>oktober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volgt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uit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13.45 uur: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Inloop</w:t>
      </w:r>
      <w:proofErr w:type="spellEnd"/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14.00 uur:</w:t>
      </w:r>
      <w:r>
        <w:rPr>
          <w:rFonts w:ascii="Arial" w:hAnsi="Arial" w:cs="Arial"/>
          <w:sz w:val="22"/>
          <w:szCs w:val="22"/>
        </w:rPr>
        <w:tab/>
        <w:t xml:space="preserve">Start </w:t>
      </w:r>
      <w:proofErr w:type="spellStart"/>
      <w:r>
        <w:rPr>
          <w:rFonts w:ascii="Arial" w:hAnsi="Arial" w:cs="Arial"/>
          <w:sz w:val="22"/>
          <w:szCs w:val="22"/>
        </w:rPr>
        <w:t>presentaties</w:t>
      </w:r>
      <w:proofErr w:type="spellEnd"/>
      <w:r w:rsidR="009349DB">
        <w:rPr>
          <w:rFonts w:ascii="Arial" w:hAnsi="Arial" w:cs="Arial"/>
          <w:sz w:val="22"/>
          <w:szCs w:val="22"/>
        </w:rPr>
        <w:t xml:space="preserve"> door </w:t>
      </w:r>
      <w:proofErr w:type="spellStart"/>
      <w:r w:rsidR="009349DB">
        <w:rPr>
          <w:rFonts w:ascii="Arial" w:hAnsi="Arial" w:cs="Arial"/>
          <w:sz w:val="22"/>
          <w:szCs w:val="22"/>
        </w:rPr>
        <w:t>leerlingen</w:t>
      </w:r>
      <w:proofErr w:type="spellEnd"/>
      <w:r w:rsidR="009349DB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9349DB">
        <w:rPr>
          <w:rFonts w:ascii="Arial" w:hAnsi="Arial" w:cs="Arial"/>
          <w:sz w:val="22"/>
          <w:szCs w:val="22"/>
        </w:rPr>
        <w:t>ouders</w:t>
      </w:r>
      <w:proofErr w:type="spellEnd"/>
      <w:r w:rsidR="009349D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349DB">
        <w:rPr>
          <w:rFonts w:ascii="Arial" w:hAnsi="Arial" w:cs="Arial"/>
          <w:sz w:val="22"/>
          <w:szCs w:val="22"/>
        </w:rPr>
        <w:t>en</w:t>
      </w:r>
      <w:proofErr w:type="spellEnd"/>
      <w:r w:rsidR="009349DB">
        <w:rPr>
          <w:rFonts w:ascii="Arial" w:hAnsi="Arial" w:cs="Arial"/>
          <w:sz w:val="22"/>
          <w:szCs w:val="22"/>
        </w:rPr>
        <w:t xml:space="preserve"> mentor/coaches</w:t>
      </w: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15.15 uur: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Gezamenlijke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afsluiting</w:t>
      </w:r>
      <w:proofErr w:type="spellEnd"/>
      <w:r>
        <w:rPr>
          <w:rFonts w:ascii="Arial" w:hAnsi="Arial" w:cs="Arial"/>
          <w:sz w:val="22"/>
          <w:szCs w:val="22"/>
        </w:rPr>
        <w:t xml:space="preserve"> met </w:t>
      </w:r>
      <w:proofErr w:type="spellStart"/>
      <w:r>
        <w:rPr>
          <w:rFonts w:ascii="Arial" w:hAnsi="Arial" w:cs="Arial"/>
          <w:sz w:val="22"/>
          <w:szCs w:val="22"/>
        </w:rPr>
        <w:t>uitreiken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certificaten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leerlingen</w:t>
      </w:r>
      <w:proofErr w:type="spellEnd"/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Aansluitend</w:t>
      </w:r>
      <w:proofErr w:type="spellEnd"/>
      <w:r>
        <w:rPr>
          <w:rFonts w:ascii="Arial" w:hAnsi="Arial" w:cs="Arial"/>
          <w:sz w:val="22"/>
          <w:szCs w:val="22"/>
        </w:rPr>
        <w:t xml:space="preserve"> is </w:t>
      </w:r>
      <w:proofErr w:type="spellStart"/>
      <w:r>
        <w:rPr>
          <w:rFonts w:ascii="Arial" w:hAnsi="Arial" w:cs="Arial"/>
          <w:sz w:val="22"/>
          <w:szCs w:val="22"/>
        </w:rPr>
        <w:t>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tijd</w:t>
      </w:r>
      <w:proofErr w:type="spellEnd"/>
      <w:r>
        <w:rPr>
          <w:rFonts w:ascii="Arial" w:hAnsi="Arial" w:cs="Arial"/>
          <w:sz w:val="22"/>
          <w:szCs w:val="22"/>
        </w:rPr>
        <w:t xml:space="preserve"> om </w:t>
      </w:r>
      <w:proofErr w:type="spellStart"/>
      <w:r>
        <w:rPr>
          <w:rFonts w:ascii="Arial" w:hAnsi="Arial" w:cs="Arial"/>
          <w:sz w:val="22"/>
          <w:szCs w:val="22"/>
        </w:rPr>
        <w:t>na</w:t>
      </w:r>
      <w:proofErr w:type="spellEnd"/>
      <w:r>
        <w:rPr>
          <w:rFonts w:ascii="Arial" w:hAnsi="Arial" w:cs="Arial"/>
          <w:sz w:val="22"/>
          <w:szCs w:val="22"/>
        </w:rPr>
        <w:t xml:space="preserve"> te </w:t>
      </w:r>
      <w:proofErr w:type="spellStart"/>
      <w:r>
        <w:rPr>
          <w:rFonts w:ascii="Arial" w:hAnsi="Arial" w:cs="Arial"/>
          <w:sz w:val="22"/>
          <w:szCs w:val="22"/>
        </w:rPr>
        <w:t>praten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onder</w:t>
      </w:r>
      <w:proofErr w:type="spellEnd"/>
      <w:r>
        <w:rPr>
          <w:rFonts w:ascii="Arial" w:hAnsi="Arial" w:cs="Arial"/>
          <w:sz w:val="22"/>
          <w:szCs w:val="22"/>
        </w:rPr>
        <w:t xml:space="preserve"> het </w:t>
      </w:r>
      <w:proofErr w:type="spellStart"/>
      <w:r>
        <w:rPr>
          <w:rFonts w:ascii="Arial" w:hAnsi="Arial" w:cs="Arial"/>
          <w:sz w:val="22"/>
          <w:szCs w:val="22"/>
        </w:rPr>
        <w:t>genot</w:t>
      </w:r>
      <w:proofErr w:type="spellEnd"/>
      <w:r>
        <w:rPr>
          <w:rFonts w:ascii="Arial" w:hAnsi="Arial" w:cs="Arial"/>
          <w:sz w:val="22"/>
          <w:szCs w:val="22"/>
        </w:rPr>
        <w:t xml:space="preserve"> van een </w:t>
      </w:r>
      <w:proofErr w:type="spellStart"/>
      <w:r>
        <w:rPr>
          <w:rFonts w:ascii="Arial" w:hAnsi="Arial" w:cs="Arial"/>
          <w:sz w:val="22"/>
          <w:szCs w:val="22"/>
        </w:rPr>
        <w:t>hapje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 een </w:t>
      </w:r>
      <w:proofErr w:type="spellStart"/>
      <w:r>
        <w:rPr>
          <w:rFonts w:ascii="Arial" w:hAnsi="Arial" w:cs="Arial"/>
          <w:sz w:val="22"/>
          <w:szCs w:val="22"/>
        </w:rPr>
        <w:t>drankje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Wij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leerlingen</w:t>
      </w:r>
      <w:proofErr w:type="spellEnd"/>
      <w:r>
        <w:rPr>
          <w:rFonts w:ascii="Arial" w:hAnsi="Arial" w:cs="Arial"/>
          <w:sz w:val="22"/>
          <w:szCs w:val="22"/>
        </w:rPr>
        <w:t xml:space="preserve">, mentor/coaches, </w:t>
      </w:r>
      <w:proofErr w:type="spellStart"/>
      <w:r>
        <w:rPr>
          <w:rFonts w:ascii="Arial" w:hAnsi="Arial" w:cs="Arial"/>
          <w:sz w:val="22"/>
          <w:szCs w:val="22"/>
        </w:rPr>
        <w:t>docenten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overige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medewerkers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Thermen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hopen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9349DB">
        <w:rPr>
          <w:rFonts w:ascii="Arial" w:hAnsi="Arial" w:cs="Arial"/>
          <w:sz w:val="22"/>
          <w:szCs w:val="22"/>
        </w:rPr>
        <w:t xml:space="preserve">van </w:t>
      </w:r>
      <w:proofErr w:type="spellStart"/>
      <w:r w:rsidR="009349DB">
        <w:rPr>
          <w:rFonts w:ascii="Arial" w:hAnsi="Arial" w:cs="Arial"/>
          <w:sz w:val="22"/>
          <w:szCs w:val="22"/>
        </w:rPr>
        <w:t>harte</w:t>
      </w:r>
      <w:proofErr w:type="spellEnd"/>
      <w:r w:rsidR="009349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 te </w:t>
      </w:r>
      <w:proofErr w:type="spellStart"/>
      <w:r>
        <w:rPr>
          <w:rFonts w:ascii="Arial" w:hAnsi="Arial" w:cs="Arial"/>
          <w:sz w:val="22"/>
          <w:szCs w:val="22"/>
        </w:rPr>
        <w:t>mogen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begro</w:t>
      </w:r>
      <w:r w:rsidR="00BF4A24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deze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middag</w:t>
      </w:r>
      <w:proofErr w:type="spellEnd"/>
      <w:r>
        <w:rPr>
          <w:rFonts w:ascii="Arial" w:hAnsi="Arial" w:cs="Arial"/>
          <w:sz w:val="22"/>
          <w:szCs w:val="22"/>
        </w:rPr>
        <w:t xml:space="preserve">! </w:t>
      </w:r>
      <w:proofErr w:type="spellStart"/>
      <w:r>
        <w:rPr>
          <w:rFonts w:ascii="Arial" w:hAnsi="Arial" w:cs="Arial"/>
          <w:sz w:val="22"/>
          <w:szCs w:val="22"/>
        </w:rPr>
        <w:t>Aanmelden</w:t>
      </w:r>
      <w:proofErr w:type="spellEnd"/>
      <w:r>
        <w:rPr>
          <w:rFonts w:ascii="Arial" w:hAnsi="Arial" w:cs="Arial"/>
          <w:sz w:val="22"/>
          <w:szCs w:val="22"/>
        </w:rPr>
        <w:t xml:space="preserve"> is </w:t>
      </w:r>
      <w:proofErr w:type="spellStart"/>
      <w:r>
        <w:rPr>
          <w:rFonts w:ascii="Arial" w:hAnsi="Arial" w:cs="Arial"/>
          <w:sz w:val="22"/>
          <w:szCs w:val="22"/>
        </w:rPr>
        <w:t>niet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nodig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Met </w:t>
      </w:r>
      <w:proofErr w:type="spellStart"/>
      <w:r>
        <w:rPr>
          <w:rFonts w:ascii="Arial" w:hAnsi="Arial" w:cs="Arial"/>
          <w:sz w:val="22"/>
          <w:szCs w:val="22"/>
        </w:rPr>
        <w:t>vriendelijke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groet</w:t>
      </w:r>
      <w:proofErr w:type="spellEnd"/>
      <w:r>
        <w:rPr>
          <w:rFonts w:ascii="Arial" w:hAnsi="Arial" w:cs="Arial"/>
          <w:sz w:val="22"/>
          <w:szCs w:val="22"/>
        </w:rPr>
        <w:t>,</w:t>
      </w:r>
    </w:p>
    <w:p w:rsidR="00466ACE" w:rsidRDefault="00466ACE" w:rsidP="005E26E6">
      <w:pPr>
        <w:rPr>
          <w:rFonts w:ascii="Arial" w:hAnsi="Arial" w:cs="Arial"/>
          <w:sz w:val="22"/>
          <w:szCs w:val="22"/>
        </w:rPr>
      </w:pPr>
    </w:p>
    <w:p w:rsidR="00466ACE" w:rsidRPr="00CD7102" w:rsidRDefault="00466ACE" w:rsidP="005E26E6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Ank</w:t>
      </w:r>
      <w:proofErr w:type="spellEnd"/>
      <w:r>
        <w:rPr>
          <w:rFonts w:ascii="Arial" w:hAnsi="Arial" w:cs="Arial"/>
          <w:sz w:val="22"/>
          <w:szCs w:val="22"/>
        </w:rPr>
        <w:t xml:space="preserve"> Wijnands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Vera Heijenrath</w:t>
      </w:r>
    </w:p>
    <w:p w:rsidR="00CD7102" w:rsidRPr="00CD7102" w:rsidRDefault="00466ACE" w:rsidP="005E26E6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Directeur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Sectordirecteur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</w:p>
    <w:p w:rsidR="00CD7102" w:rsidRPr="00CD7102" w:rsidRDefault="00CD7102" w:rsidP="005E26E6">
      <w:pPr>
        <w:rPr>
          <w:rFonts w:ascii="Arial" w:hAnsi="Arial" w:cs="Arial"/>
          <w:sz w:val="22"/>
          <w:szCs w:val="22"/>
        </w:rPr>
      </w:pPr>
    </w:p>
    <w:p w:rsidR="005E26E6" w:rsidRPr="00CD7102" w:rsidRDefault="005E26E6" w:rsidP="005E26E6">
      <w:pPr>
        <w:rPr>
          <w:rFonts w:ascii="Arial" w:hAnsi="Arial" w:cs="Arial"/>
          <w:color w:val="0070C0"/>
          <w:sz w:val="22"/>
          <w:szCs w:val="22"/>
        </w:rPr>
      </w:pPr>
    </w:p>
    <w:p w:rsidR="005E26E6" w:rsidRDefault="005E26E6" w:rsidP="005E26E6">
      <w:pPr>
        <w:rPr>
          <w:rFonts w:ascii="Arial" w:hAnsi="Arial" w:cs="Arial"/>
          <w:color w:val="0070C0"/>
          <w:sz w:val="22"/>
          <w:szCs w:val="22"/>
        </w:rPr>
      </w:pPr>
    </w:p>
    <w:p w:rsidR="00466ACE" w:rsidRPr="009349DB" w:rsidRDefault="00466ACE" w:rsidP="005E26E6">
      <w:pPr>
        <w:rPr>
          <w:rFonts w:ascii="Arial" w:hAnsi="Arial" w:cs="Arial"/>
          <w:color w:val="92D050"/>
          <w:sz w:val="22"/>
          <w:szCs w:val="22"/>
        </w:rPr>
      </w:pPr>
      <w:proofErr w:type="spellStart"/>
      <w:r w:rsidRPr="009349DB">
        <w:rPr>
          <w:rFonts w:ascii="Arial" w:hAnsi="Arial" w:cs="Arial"/>
          <w:color w:val="92D050"/>
          <w:sz w:val="22"/>
          <w:szCs w:val="22"/>
        </w:rPr>
        <w:t>Nieuwe</w:t>
      </w:r>
      <w:proofErr w:type="spellEnd"/>
      <w:r w:rsidRPr="009349DB">
        <w:rPr>
          <w:rFonts w:ascii="Arial" w:hAnsi="Arial" w:cs="Arial"/>
          <w:color w:val="92D050"/>
          <w:sz w:val="22"/>
          <w:szCs w:val="22"/>
        </w:rPr>
        <w:t xml:space="preserve"> </w:t>
      </w:r>
      <w:proofErr w:type="spellStart"/>
      <w:r w:rsidRPr="009349DB">
        <w:rPr>
          <w:rFonts w:ascii="Arial" w:hAnsi="Arial" w:cs="Arial"/>
          <w:color w:val="92D050"/>
          <w:sz w:val="22"/>
          <w:szCs w:val="22"/>
        </w:rPr>
        <w:t>Thermen</w:t>
      </w:r>
      <w:proofErr w:type="spellEnd"/>
    </w:p>
    <w:p w:rsidR="00466ACE" w:rsidRPr="009349DB" w:rsidRDefault="00466ACE" w:rsidP="005E26E6">
      <w:pPr>
        <w:rPr>
          <w:rFonts w:ascii="Arial" w:hAnsi="Arial" w:cs="Arial"/>
          <w:color w:val="92D050"/>
          <w:sz w:val="22"/>
          <w:szCs w:val="22"/>
        </w:rPr>
      </w:pPr>
      <w:r w:rsidRPr="009349DB">
        <w:rPr>
          <w:rFonts w:ascii="Arial" w:hAnsi="Arial" w:cs="Arial"/>
          <w:color w:val="92D050"/>
          <w:sz w:val="22"/>
          <w:szCs w:val="22"/>
        </w:rPr>
        <w:t xml:space="preserve">Mgr. </w:t>
      </w:r>
      <w:proofErr w:type="spellStart"/>
      <w:r w:rsidRPr="009349DB">
        <w:rPr>
          <w:rFonts w:ascii="Arial" w:hAnsi="Arial" w:cs="Arial"/>
          <w:color w:val="92D050"/>
          <w:sz w:val="22"/>
          <w:szCs w:val="22"/>
        </w:rPr>
        <w:t>Schrijnenstraat</w:t>
      </w:r>
      <w:proofErr w:type="spellEnd"/>
      <w:r w:rsidRPr="009349DB">
        <w:rPr>
          <w:rFonts w:ascii="Arial" w:hAnsi="Arial" w:cs="Arial"/>
          <w:color w:val="92D050"/>
          <w:sz w:val="22"/>
          <w:szCs w:val="22"/>
        </w:rPr>
        <w:t xml:space="preserve"> 20</w:t>
      </w:r>
    </w:p>
    <w:p w:rsidR="00466ACE" w:rsidRPr="009349DB" w:rsidRDefault="00466ACE" w:rsidP="005E26E6">
      <w:pPr>
        <w:rPr>
          <w:rFonts w:ascii="Arial" w:hAnsi="Arial" w:cs="Arial"/>
          <w:color w:val="92D050"/>
          <w:sz w:val="22"/>
          <w:szCs w:val="22"/>
        </w:rPr>
      </w:pPr>
      <w:r w:rsidRPr="009349DB">
        <w:rPr>
          <w:rFonts w:ascii="Arial" w:hAnsi="Arial" w:cs="Arial"/>
          <w:color w:val="92D050"/>
          <w:sz w:val="22"/>
          <w:szCs w:val="22"/>
        </w:rPr>
        <w:t>6417 XZ Heerlen</w:t>
      </w:r>
    </w:p>
    <w:p w:rsidR="00466ACE" w:rsidRPr="009349DB" w:rsidRDefault="003D7F80" w:rsidP="005E26E6">
      <w:pPr>
        <w:rPr>
          <w:rFonts w:ascii="Arial" w:hAnsi="Arial" w:cs="Arial"/>
          <w:color w:val="92D050"/>
          <w:sz w:val="22"/>
          <w:szCs w:val="22"/>
        </w:rPr>
      </w:pPr>
      <w:hyperlink r:id="rId10" w:history="1">
        <w:r w:rsidR="00466ACE" w:rsidRPr="009349DB">
          <w:rPr>
            <w:rStyle w:val="Hyperlink"/>
            <w:rFonts w:ascii="Arial" w:hAnsi="Arial" w:cs="Arial"/>
            <w:color w:val="92D050"/>
            <w:sz w:val="22"/>
            <w:szCs w:val="22"/>
          </w:rPr>
          <w:t>www.nieuwethermen.nl</w:t>
        </w:r>
      </w:hyperlink>
      <w:r w:rsidR="00466ACE" w:rsidRPr="009349DB">
        <w:rPr>
          <w:rFonts w:ascii="Arial" w:hAnsi="Arial" w:cs="Arial"/>
          <w:color w:val="92D050"/>
          <w:sz w:val="22"/>
          <w:szCs w:val="22"/>
        </w:rPr>
        <w:t xml:space="preserve"> </w:t>
      </w:r>
    </w:p>
    <w:p w:rsidR="005E26E6" w:rsidRPr="00BF4A24" w:rsidRDefault="003D7F80" w:rsidP="005E26E6">
      <w:pPr>
        <w:rPr>
          <w:rFonts w:ascii="Arial" w:hAnsi="Arial" w:cs="Arial"/>
          <w:color w:val="92D050"/>
          <w:sz w:val="22"/>
          <w:szCs w:val="22"/>
        </w:rPr>
      </w:pPr>
      <w:hyperlink r:id="rId11" w:history="1">
        <w:r w:rsidR="00BF4A24" w:rsidRPr="00BF4A24">
          <w:rPr>
            <w:rStyle w:val="Hyperlink"/>
            <w:rFonts w:ascii="Arial" w:hAnsi="Arial" w:cs="Arial"/>
            <w:color w:val="92D050"/>
            <w:sz w:val="22"/>
            <w:szCs w:val="22"/>
          </w:rPr>
          <w:t>www.facebook.com/Nieuwe-Thermen</w:t>
        </w:r>
      </w:hyperlink>
    </w:p>
    <w:p w:rsidR="00EF48B1" w:rsidRDefault="00C423A3" w:rsidP="005E26E6">
      <w:pPr>
        <w:rPr>
          <w:b/>
          <w:color w:val="0070C0"/>
        </w:rPr>
      </w:pPr>
      <w:r>
        <w:rPr>
          <w:rFonts w:ascii="Open Sans" w:hAnsi="Open Sans" w:cs="Arial"/>
          <w:noProof/>
          <w:color w:val="666666"/>
          <w:sz w:val="21"/>
          <w:szCs w:val="21"/>
          <w:lang w:val="nl-NL" w:eastAsia="nl-NL"/>
        </w:rPr>
        <w:lastRenderedPageBreak/>
        <w:drawing>
          <wp:inline distT="0" distB="0" distL="0" distR="0">
            <wp:extent cx="1702659" cy="3026951"/>
            <wp:effectExtent l="266700" t="133350" r="278765" b="135890"/>
            <wp:docPr id="1" name="Afbeelding 1" descr="img_6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7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9459">
                      <a:off x="0" y="0"/>
                      <a:ext cx="1727044" cy="307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</w:rPr>
        <w:t xml:space="preserve">       </w:t>
      </w:r>
      <w:r>
        <w:rPr>
          <w:rFonts w:ascii="Open Sans" w:hAnsi="Open Sans" w:cs="Arial"/>
          <w:noProof/>
          <w:color w:val="666666"/>
          <w:sz w:val="21"/>
          <w:szCs w:val="21"/>
          <w:lang w:val="nl-NL" w:eastAsia="nl-NL"/>
        </w:rPr>
        <w:drawing>
          <wp:inline distT="0" distB="0" distL="0" distR="0">
            <wp:extent cx="2802043" cy="2101533"/>
            <wp:effectExtent l="152400" t="209550" r="151130" b="222885"/>
            <wp:docPr id="4" name="Afbeelding 4" descr="img_6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9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9805">
                      <a:off x="0" y="0"/>
                      <a:ext cx="2813897" cy="211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B1" w:rsidRDefault="00C83EA8" w:rsidP="005E26E6">
      <w:pPr>
        <w:rPr>
          <w:b/>
          <w:color w:val="0070C0"/>
        </w:rPr>
      </w:pPr>
      <w:r w:rsidRPr="00EF48B1">
        <w:rPr>
          <w:b/>
          <w:noProof/>
          <w:color w:val="0070C0"/>
          <w:lang w:val="nl-NL" w:eastAsia="nl-NL"/>
        </w:rPr>
        <mc:AlternateContent>
          <mc:Choice Requires="wps">
            <w:drawing>
              <wp:anchor distT="228600" distB="228600" distL="228600" distR="228600" simplePos="0" relativeHeight="251661312" behindDoc="1" locked="0" layoutInCell="1" allowOverlap="1" wp14:anchorId="0B1C68E7" wp14:editId="5BF11114">
                <wp:simplePos x="0" y="0"/>
                <wp:positionH relativeFrom="margin">
                  <wp:posOffset>-528320</wp:posOffset>
                </wp:positionH>
                <wp:positionV relativeFrom="margin">
                  <wp:posOffset>3881755</wp:posOffset>
                </wp:positionV>
                <wp:extent cx="6143625" cy="3867150"/>
                <wp:effectExtent l="76200" t="57150" r="85725" b="95250"/>
                <wp:wrapSquare wrapText="bothSides"/>
                <wp:docPr id="134" name="Tekstva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867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3EA8" w:rsidRPr="008C780C" w:rsidRDefault="00C83EA8" w:rsidP="00C83EA8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 w:rsidRPr="008C780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>Vanaf 1 augustus 2016 biedt SVO|PL een krachtig, aanvullend onderwijsconcept in Parkstad, gericht op leerlingen…</w:t>
                            </w:r>
                          </w:p>
                          <w:p w:rsidR="00C83EA8" w:rsidRPr="008C780C" w:rsidRDefault="00C83EA8" w:rsidP="00C83EA8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 w:rsidRPr="008C780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>… met een gemengd vmbo-t- / havoadvies van de basisschool;</w:t>
                            </w:r>
                          </w:p>
                          <w:p w:rsidR="00C83EA8" w:rsidRPr="008C780C" w:rsidRDefault="00C83EA8" w:rsidP="00C83EA8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 w:rsidRPr="008C780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>… die ook na de basisschool gebaat zijn bij:</w:t>
                            </w:r>
                          </w:p>
                          <w:p w:rsidR="00C83EA8" w:rsidRPr="008C780C" w:rsidRDefault="00C83EA8" w:rsidP="00C83EA8">
                            <w:pPr>
                              <w:pStyle w:val="Geenafstan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 w:rsidRPr="008C780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>een kleinere schoolorganisatie;</w:t>
                            </w:r>
                          </w:p>
                          <w:p w:rsidR="00C83EA8" w:rsidRPr="008C780C" w:rsidRDefault="00C83EA8" w:rsidP="00C83EA8">
                            <w:pPr>
                              <w:pStyle w:val="Geenafstan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 w:rsidRPr="008C780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>een sterke persoonlijke begeleiding van en band met de mentor;</w:t>
                            </w:r>
                          </w:p>
                          <w:p w:rsidR="00C83EA8" w:rsidRPr="008C780C" w:rsidRDefault="00C83EA8" w:rsidP="00C83EA8">
                            <w:pPr>
                              <w:pStyle w:val="Geenafstan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 w:rsidRPr="008C780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>extra aandacht voor structuur, het ontdekken van hun leermogelijkheden en geleide keuzevrijheid;</w:t>
                            </w:r>
                          </w:p>
                          <w:p w:rsidR="00C83EA8" w:rsidRPr="008C780C" w:rsidRDefault="00C83EA8" w:rsidP="00C83EA8">
                            <w:pPr>
                              <w:pStyle w:val="Geenafstan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 w:rsidRPr="008C780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>een andere manier van leren binnen, maar ook buiten de schoolmuren;</w:t>
                            </w:r>
                          </w:p>
                          <w:p w:rsidR="00C83EA8" w:rsidRDefault="00C83EA8" w:rsidP="00C83EA8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 w:rsidRPr="008C780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 xml:space="preserve">… met ouders die geloven in het nieuwe onderwijsconcept en die zich actief inzetten voor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 xml:space="preserve">  </w:t>
                            </w:r>
                          </w:p>
                          <w:p w:rsidR="00C83EA8" w:rsidRDefault="00C83EA8" w:rsidP="00C83EA8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 xml:space="preserve">     </w:t>
                            </w:r>
                            <w:r w:rsidRPr="008C780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>een sterke relatie school-ouder-kind.</w:t>
                            </w:r>
                          </w:p>
                          <w:p w:rsidR="00C83EA8" w:rsidRDefault="00C83EA8" w:rsidP="00C83EA8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</w:p>
                          <w:p w:rsidR="00C83EA8" w:rsidRDefault="00C83EA8" w:rsidP="00C83EA8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>De kernwaarden van het onderwijs van de Nieuwe Thermen zijn:</w:t>
                            </w:r>
                          </w:p>
                          <w:p w:rsidR="00C83EA8" w:rsidRDefault="00C83EA8" w:rsidP="00C83EA8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</w:p>
                          <w:p w:rsidR="00C83EA8" w:rsidRPr="008C780C" w:rsidRDefault="00C83EA8" w:rsidP="00C83EA8">
                            <w:pPr>
                              <w:pStyle w:val="Geenafstand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>Betekenisvol leren</w:t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  <w:t>Duurzaamheid</w:t>
                            </w:r>
                          </w:p>
                          <w:p w:rsidR="00C83EA8" w:rsidRPr="008C780C" w:rsidRDefault="00C83EA8" w:rsidP="00C83EA8">
                            <w:pPr>
                              <w:pStyle w:val="Geenafstand"/>
                              <w:ind w:firstLine="708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>Echt contact</w:t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  <w:t>Leer- en leefgemeenschap</w:t>
                            </w:r>
                          </w:p>
                          <w:p w:rsidR="00C83EA8" w:rsidRPr="008C780C" w:rsidRDefault="00C83EA8" w:rsidP="00C83EA8">
                            <w:pPr>
                              <w:pStyle w:val="Geenafstand"/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>Onderzoekend</w:t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  <w:t>Ondernemend</w:t>
                            </w:r>
                          </w:p>
                          <w:p w:rsidR="00C83EA8" w:rsidRPr="008C780C" w:rsidRDefault="00C83EA8" w:rsidP="00C83EA8">
                            <w:pPr>
                              <w:pStyle w:val="Geenafstand"/>
                              <w:ind w:left="708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 xml:space="preserve">    </w:t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>Persoonlijke ontwikkeling</w:t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>Structuur</w:t>
                            </w:r>
                          </w:p>
                          <w:p w:rsidR="00C83EA8" w:rsidRDefault="00C83EA8" w:rsidP="00C83EA8">
                            <w:pPr>
                              <w:pStyle w:val="Geenafstand"/>
                              <w:ind w:firstLine="708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u w:val="single"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 xml:space="preserve">     </w:t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>Uitdagende leeromgeving</w:t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ab/>
                            </w:r>
                            <w:r w:rsidRPr="008C780C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nl-NL" w:eastAsia="nl-NL"/>
                              </w:rPr>
                              <w:t>Leren buiten de schoolmuren</w:t>
                            </w:r>
                          </w:p>
                          <w:p w:rsidR="00C83EA8" w:rsidRDefault="00C83EA8" w:rsidP="00C83EA8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</w:pPr>
                          </w:p>
                          <w:p w:rsidR="00C83EA8" w:rsidRDefault="00C83EA8" w:rsidP="00C83EA8">
                            <w:pPr>
                              <w:pStyle w:val="Geenafstand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 xml:space="preserve">Nieuwe Thermen leidt </w:t>
                            </w:r>
                            <w:r w:rsidR="00767DE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 xml:space="preserve">op voor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 w:eastAsia="nl-NL"/>
                              </w:rPr>
                              <w:t xml:space="preserve">een VMBO-t diploma of een goed voorbereide doorstroom naar 4 havo op een andere school.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C68E7" id="_x0000_t202" coordsize="21600,21600" o:spt="202" path="m,l,21600r21600,l21600,xe">
                <v:stroke joinstyle="miter"/>
                <v:path gradientshapeok="t" o:connecttype="rect"/>
              </v:shapetype>
              <v:shape id="Tekstvak 134" o:spid="_x0000_s1027" type="#_x0000_t202" style="position:absolute;margin-left:-41.6pt;margin-top:305.65pt;width:483.75pt;height:304.5pt;z-index:-25165516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" fillcolor="#4f81bd [3204]" strokecolor="white [3201]" strokeweight="3pt">
                <v:shadow on="t" color="black" opacity="24903f" origin=",.5" offset="0,.55556mm"/>
                <v:textbox inset="14.4pt,7.2pt,14.4pt,7.2pt">
                  <w:txbxContent>
                    <w:p w:rsidR="00C83EA8" w:rsidRPr="008C780C" w:rsidRDefault="00C83EA8" w:rsidP="00C83EA8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</w:pPr>
                      <w:r w:rsidRPr="008C780C"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>Vanaf 1 augustus 2016 biedt SVO|PL een krachtig, aanvullend onderwijsconcept in Parkstad, gericht op leerlingen…</w:t>
                      </w:r>
                    </w:p>
                    <w:p w:rsidR="00C83EA8" w:rsidRPr="008C780C" w:rsidRDefault="00C83EA8" w:rsidP="00C83EA8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</w:pPr>
                      <w:r w:rsidRPr="008C780C"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>… met een gemengd vmbo-t- / havoadvies van de basisschool;</w:t>
                      </w:r>
                    </w:p>
                    <w:p w:rsidR="00C83EA8" w:rsidRPr="008C780C" w:rsidRDefault="00C83EA8" w:rsidP="00C83EA8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</w:pPr>
                      <w:r w:rsidRPr="008C780C"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>… die ook na de basisschool gebaat zijn bij:</w:t>
                      </w:r>
                    </w:p>
                    <w:p w:rsidR="00C83EA8" w:rsidRPr="008C780C" w:rsidRDefault="00C83EA8" w:rsidP="00C83EA8">
                      <w:pPr>
                        <w:pStyle w:val="Geenafstand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</w:pPr>
                      <w:r w:rsidRPr="008C780C"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>een kleinere schoolorganisatie;</w:t>
                      </w:r>
                    </w:p>
                    <w:p w:rsidR="00C83EA8" w:rsidRPr="008C780C" w:rsidRDefault="00C83EA8" w:rsidP="00C83EA8">
                      <w:pPr>
                        <w:pStyle w:val="Geenafstand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</w:pPr>
                      <w:r w:rsidRPr="008C780C"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>een sterke persoonlijke begeleiding van en band met de mentor;</w:t>
                      </w:r>
                    </w:p>
                    <w:p w:rsidR="00C83EA8" w:rsidRPr="008C780C" w:rsidRDefault="00C83EA8" w:rsidP="00C83EA8">
                      <w:pPr>
                        <w:pStyle w:val="Geenafstand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</w:pPr>
                      <w:r w:rsidRPr="008C780C"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>extra aandacht voor structuur, het ontdekken van hun leermogelijkheden en geleide keuzevrijheid;</w:t>
                      </w:r>
                    </w:p>
                    <w:p w:rsidR="00C83EA8" w:rsidRPr="008C780C" w:rsidRDefault="00C83EA8" w:rsidP="00C83EA8">
                      <w:pPr>
                        <w:pStyle w:val="Geenafstand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</w:pPr>
                      <w:r w:rsidRPr="008C780C"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>een andere manier van leren binnen, maar ook buiten de schoolmuren;</w:t>
                      </w:r>
                    </w:p>
                    <w:p w:rsidR="00C83EA8" w:rsidRDefault="00C83EA8" w:rsidP="00C83EA8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</w:pPr>
                      <w:r w:rsidRPr="008C780C"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 xml:space="preserve">… met ouders die geloven in het nieuwe onderwijsconcept en die zich actief inzetten voor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 xml:space="preserve">  </w:t>
                      </w:r>
                    </w:p>
                    <w:p w:rsidR="00C83EA8" w:rsidRDefault="00C83EA8" w:rsidP="00C83EA8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 xml:space="preserve">     </w:t>
                      </w:r>
                      <w:r w:rsidRPr="008C780C"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>een sterke relatie school-ouder-kind.</w:t>
                      </w:r>
                    </w:p>
                    <w:p w:rsidR="00C83EA8" w:rsidRDefault="00C83EA8" w:rsidP="00C83EA8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</w:pPr>
                    </w:p>
                    <w:p w:rsidR="00C83EA8" w:rsidRDefault="00C83EA8" w:rsidP="00C83EA8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>De kernwaarden van het onderwijs van de Nieuwe Thermen zijn:</w:t>
                      </w:r>
                    </w:p>
                    <w:p w:rsidR="00C83EA8" w:rsidRDefault="00C83EA8" w:rsidP="00C83EA8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</w:pPr>
                    </w:p>
                    <w:p w:rsidR="00C83EA8" w:rsidRPr="008C780C" w:rsidRDefault="00C83EA8" w:rsidP="00C83EA8">
                      <w:pPr>
                        <w:pStyle w:val="Geenafstand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</w:pP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>Betekenisvol leren</w:t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  <w:t>Duurzaamheid</w:t>
                      </w:r>
                    </w:p>
                    <w:p w:rsidR="00C83EA8" w:rsidRPr="008C780C" w:rsidRDefault="00C83EA8" w:rsidP="00C83EA8">
                      <w:pPr>
                        <w:pStyle w:val="Geenafstand"/>
                        <w:ind w:firstLine="708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</w:pP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>Echt contact</w:t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  <w:t>Leer- en leefgemeenschap</w:t>
                      </w:r>
                    </w:p>
                    <w:p w:rsidR="00C83EA8" w:rsidRPr="008C780C" w:rsidRDefault="00C83EA8" w:rsidP="00C83EA8">
                      <w:pPr>
                        <w:pStyle w:val="Geenafstand"/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</w:pP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>Onderzoekend</w:t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  <w:t>Ondernemend</w:t>
                      </w:r>
                    </w:p>
                    <w:p w:rsidR="00C83EA8" w:rsidRPr="008C780C" w:rsidRDefault="00C83EA8" w:rsidP="00C83EA8">
                      <w:pPr>
                        <w:pStyle w:val="Geenafstand"/>
                        <w:ind w:left="708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 xml:space="preserve">    </w:t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>Persoonlijke ontwikkeling</w:t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>Structuur</w:t>
                      </w:r>
                    </w:p>
                    <w:p w:rsidR="00C83EA8" w:rsidRDefault="00C83EA8" w:rsidP="00C83EA8">
                      <w:pPr>
                        <w:pStyle w:val="Geenafstand"/>
                        <w:ind w:firstLine="708"/>
                        <w:rPr>
                          <w:rFonts w:ascii="Arial" w:hAnsi="Arial" w:cs="Arial"/>
                          <w:i/>
                          <w:sz w:val="22"/>
                          <w:szCs w:val="22"/>
                          <w:u w:val="single"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 xml:space="preserve">     </w:t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>Uitdagende leeromgeving</w:t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ab/>
                      </w:r>
                      <w:r w:rsidRPr="008C780C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nl-NL" w:eastAsia="nl-NL"/>
                        </w:rPr>
                        <w:t>Leren buiten de schoolmuren</w:t>
                      </w:r>
                    </w:p>
                    <w:p w:rsidR="00C83EA8" w:rsidRDefault="00C83EA8" w:rsidP="00C83EA8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</w:pPr>
                    </w:p>
                    <w:p w:rsidR="00C83EA8" w:rsidRDefault="00C83EA8" w:rsidP="00C83EA8">
                      <w:pPr>
                        <w:pStyle w:val="Geenafstand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 xml:space="preserve">Nieuwe Thermen leidt </w:t>
                      </w:r>
                      <w:r w:rsidR="00767DEE"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 xml:space="preserve">op voor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nl-NL" w:eastAsia="nl-NL"/>
                        </w:rPr>
                        <w:t xml:space="preserve">een VMBO-t diploma of een goed voorbereide doorstroom naar 4 havo op een andere school.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F48B1" w:rsidRDefault="00EF48B1" w:rsidP="005E26E6">
      <w:pPr>
        <w:rPr>
          <w:b/>
          <w:color w:val="0070C0"/>
        </w:rPr>
      </w:pPr>
      <w:bookmarkStart w:id="0" w:name="_GoBack"/>
      <w:bookmarkEnd w:id="0"/>
    </w:p>
    <w:sectPr w:rsidR="00EF48B1" w:rsidSect="00581272">
      <w:headerReference w:type="even" r:id="rId14"/>
      <w:headerReference w:type="default" r:id="rId15"/>
      <w:headerReference w:type="first" r:id="rId16"/>
      <w:pgSz w:w="11900" w:h="16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F80" w:rsidRDefault="003D7F80">
      <w:r>
        <w:separator/>
      </w:r>
    </w:p>
  </w:endnote>
  <w:endnote w:type="continuationSeparator" w:id="0">
    <w:p w:rsidR="003D7F80" w:rsidRDefault="003D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F80" w:rsidRDefault="003D7F80">
      <w:r>
        <w:separator/>
      </w:r>
    </w:p>
  </w:footnote>
  <w:footnote w:type="continuationSeparator" w:id="0">
    <w:p w:rsidR="003D7F80" w:rsidRDefault="003D7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A28" w:rsidRDefault="00FB3A28">
    <w:r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60310" cy="10693400"/>
          <wp:effectExtent l="25400" t="0" r="8890" b="0"/>
          <wp:wrapNone/>
          <wp:docPr id="3" name="Afbeelding 3" descr="nieuwe theremen_test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emen_test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3" name="Afbeelding 13" descr="Nieuwe Thermen_achtergrond_klein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_kleine logo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4" name="Afbeelding 14" descr="Nieuwe Thermen_achtergrond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0607E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A1FE3C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12910369"/>
    <w:multiLevelType w:val="hybridMultilevel"/>
    <w:tmpl w:val="43BA9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54D24"/>
    <w:multiLevelType w:val="multilevel"/>
    <w:tmpl w:val="224E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A012D8A"/>
    <w:multiLevelType w:val="hybridMultilevel"/>
    <w:tmpl w:val="6D7804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E90589"/>
    <w:multiLevelType w:val="hybridMultilevel"/>
    <w:tmpl w:val="04382A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549a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192"/>
    <w:rsid w:val="0009400F"/>
    <w:rsid w:val="00183D4E"/>
    <w:rsid w:val="001A347D"/>
    <w:rsid w:val="001C7037"/>
    <w:rsid w:val="001D6299"/>
    <w:rsid w:val="001E190E"/>
    <w:rsid w:val="001F5F13"/>
    <w:rsid w:val="00243B9D"/>
    <w:rsid w:val="00247B1B"/>
    <w:rsid w:val="00255BA4"/>
    <w:rsid w:val="0027661F"/>
    <w:rsid w:val="00294D9D"/>
    <w:rsid w:val="002F2CFF"/>
    <w:rsid w:val="002F7DA9"/>
    <w:rsid w:val="00303244"/>
    <w:rsid w:val="00324663"/>
    <w:rsid w:val="00325F77"/>
    <w:rsid w:val="003D7B7C"/>
    <w:rsid w:val="003D7F80"/>
    <w:rsid w:val="003E31A7"/>
    <w:rsid w:val="00466ACE"/>
    <w:rsid w:val="00483D04"/>
    <w:rsid w:val="0048766C"/>
    <w:rsid w:val="0051094E"/>
    <w:rsid w:val="005654AD"/>
    <w:rsid w:val="00581272"/>
    <w:rsid w:val="005D4C54"/>
    <w:rsid w:val="005D5FE0"/>
    <w:rsid w:val="005D61AD"/>
    <w:rsid w:val="005E26E6"/>
    <w:rsid w:val="005F6192"/>
    <w:rsid w:val="006A2499"/>
    <w:rsid w:val="006A6537"/>
    <w:rsid w:val="006C62FA"/>
    <w:rsid w:val="006D560D"/>
    <w:rsid w:val="00711858"/>
    <w:rsid w:val="0071709E"/>
    <w:rsid w:val="00724B92"/>
    <w:rsid w:val="00727B07"/>
    <w:rsid w:val="00767DEE"/>
    <w:rsid w:val="007769F1"/>
    <w:rsid w:val="007B722C"/>
    <w:rsid w:val="007C3066"/>
    <w:rsid w:val="007D4433"/>
    <w:rsid w:val="007E53BC"/>
    <w:rsid w:val="007F5D9F"/>
    <w:rsid w:val="008044B6"/>
    <w:rsid w:val="008366BB"/>
    <w:rsid w:val="008C780C"/>
    <w:rsid w:val="008D20B7"/>
    <w:rsid w:val="008E13BF"/>
    <w:rsid w:val="008E231A"/>
    <w:rsid w:val="009137D7"/>
    <w:rsid w:val="009301B0"/>
    <w:rsid w:val="009349DB"/>
    <w:rsid w:val="00943E8A"/>
    <w:rsid w:val="00A045CC"/>
    <w:rsid w:val="00B35AD7"/>
    <w:rsid w:val="00B96F57"/>
    <w:rsid w:val="00BF4A24"/>
    <w:rsid w:val="00C423A3"/>
    <w:rsid w:val="00C6620D"/>
    <w:rsid w:val="00C83EA8"/>
    <w:rsid w:val="00CD7102"/>
    <w:rsid w:val="00CE5968"/>
    <w:rsid w:val="00D01A02"/>
    <w:rsid w:val="00D0732C"/>
    <w:rsid w:val="00D47BC2"/>
    <w:rsid w:val="00D539D5"/>
    <w:rsid w:val="00D54E47"/>
    <w:rsid w:val="00D60701"/>
    <w:rsid w:val="00D9283D"/>
    <w:rsid w:val="00D93B6E"/>
    <w:rsid w:val="00DA5884"/>
    <w:rsid w:val="00DC438B"/>
    <w:rsid w:val="00DD6B06"/>
    <w:rsid w:val="00E10A7E"/>
    <w:rsid w:val="00E546FD"/>
    <w:rsid w:val="00E6283C"/>
    <w:rsid w:val="00E91CEC"/>
    <w:rsid w:val="00EB4CB1"/>
    <w:rsid w:val="00EF015C"/>
    <w:rsid w:val="00EF48B1"/>
    <w:rsid w:val="00F01BF1"/>
    <w:rsid w:val="00F95A1B"/>
    <w:rsid w:val="00FA3E84"/>
    <w:rsid w:val="00FB3A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49a36"/>
    </o:shapedefaults>
    <o:shapelayout v:ext="edit">
      <o:idmap v:ext="edit" data="1"/>
    </o:shapelayout>
  </w:shapeDefaults>
  <w:decimalSymbol w:val=","/>
  <w:listSeparator w:val=";"/>
  <w14:docId w14:val="1AB7DC96"/>
  <w15:docId w15:val="{B00FBA9D-DF9C-4EAC-9F5A-B450C814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2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Standaard">
    <w:name w:val="Normal"/>
    <w:qFormat/>
    <w:rsid w:val="00A26E69"/>
  </w:style>
  <w:style w:type="paragraph" w:styleId="Kop1">
    <w:name w:val="heading 1"/>
    <w:basedOn w:val="Standaard"/>
    <w:next w:val="Standaard"/>
    <w:link w:val="Kop1Char"/>
    <w:rsid w:val="00D073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rsid w:val="00D073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TBroodtekst">
    <w:name w:val="NT Broodtekst"/>
    <w:basedOn w:val="Standaard"/>
    <w:qFormat/>
    <w:rsid w:val="00B35AD7"/>
    <w:rPr>
      <w:rFonts w:ascii="Verdana" w:hAnsi="Verdana"/>
      <w:color w:val="000000" w:themeColor="text1"/>
      <w:sz w:val="20"/>
    </w:rPr>
  </w:style>
  <w:style w:type="paragraph" w:customStyle="1" w:styleId="NTSubKop">
    <w:name w:val="NT SubKop"/>
    <w:basedOn w:val="Standaard"/>
    <w:qFormat/>
    <w:rsid w:val="00D0732C"/>
    <w:rPr>
      <w:rFonts w:ascii="Verdana" w:hAnsi="Verdana"/>
      <w:b/>
      <w:i/>
      <w:color w:val="0080BA"/>
      <w:sz w:val="28"/>
    </w:rPr>
  </w:style>
  <w:style w:type="paragraph" w:customStyle="1" w:styleId="NTKop">
    <w:name w:val="NT Kop"/>
    <w:basedOn w:val="NTBroodtekst"/>
    <w:qFormat/>
    <w:rsid w:val="00D0732C"/>
    <w:rPr>
      <w:b/>
      <w:color w:val="5BAC3B"/>
      <w:sz w:val="48"/>
      <w:lang w:val="nl-NL"/>
    </w:rPr>
  </w:style>
  <w:style w:type="character" w:customStyle="1" w:styleId="Kop1Char">
    <w:name w:val="Kop 1 Char"/>
    <w:basedOn w:val="Standaardalinea-lettertype"/>
    <w:link w:val="Kop1"/>
    <w:rsid w:val="00D073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2Char">
    <w:name w:val="Kop 2 Char"/>
    <w:basedOn w:val="Standaardalinea-lettertype"/>
    <w:link w:val="Kop2"/>
    <w:rsid w:val="00D07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5E26E6"/>
    <w:pPr>
      <w:spacing w:after="160" w:line="300" w:lineRule="auto"/>
      <w:ind w:left="720"/>
      <w:contextualSpacing/>
    </w:pPr>
    <w:rPr>
      <w:rFonts w:eastAsiaTheme="minorEastAsia"/>
      <w:sz w:val="21"/>
      <w:szCs w:val="21"/>
      <w:lang w:val="nl-NL"/>
    </w:rPr>
  </w:style>
  <w:style w:type="character" w:styleId="Hyperlink">
    <w:name w:val="Hyperlink"/>
    <w:basedOn w:val="Standaardalinea-lettertype"/>
    <w:rsid w:val="00466ACE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semiHidden/>
    <w:unhideWhenUsed/>
    <w:rsid w:val="00BF4A2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BF4A24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semiHidden/>
    <w:unhideWhenUsed/>
    <w:rsid w:val="005D61AD"/>
    <w:rPr>
      <w:rFonts w:ascii="Times New Roman" w:hAnsi="Times New Roman" w:cs="Times New Roman"/>
    </w:rPr>
  </w:style>
  <w:style w:type="paragraph" w:styleId="Geenafstand">
    <w:name w:val="No Spacing"/>
    <w:link w:val="GeenafstandChar"/>
    <w:uiPriority w:val="1"/>
    <w:qFormat/>
    <w:rsid w:val="008C780C"/>
  </w:style>
  <w:style w:type="character" w:customStyle="1" w:styleId="GeenafstandChar">
    <w:name w:val="Geen afstand Char"/>
    <w:basedOn w:val="Standaardalinea-lettertype"/>
    <w:link w:val="Geenafstand"/>
    <w:uiPriority w:val="1"/>
    <w:rsid w:val="00EF4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2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8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9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1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95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289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75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85776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1709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639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80314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17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97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47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657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63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26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076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36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19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4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4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12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35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85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45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26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03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17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84081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177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425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49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34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909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77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01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0296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17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09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7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63235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69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900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31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10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79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52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539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27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38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64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1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158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49927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292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2660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76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101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24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40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23118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9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2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1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49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43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6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7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57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932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524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938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26321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443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678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10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42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31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95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678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77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108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71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30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507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63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215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15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43331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16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20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068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4434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887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9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12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25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74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726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659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37425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15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744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19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92346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75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9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0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52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72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66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82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38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994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977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0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76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17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58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7770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498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5903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4531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512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74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346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8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Nieuwe-Therm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nieuwetherm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5DEDE-BD2A-44A0-B389-493A77C0E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Swarte Schaap</dc:creator>
  <cp:keywords/>
  <cp:lastModifiedBy>Vera Heijenrath</cp:lastModifiedBy>
  <cp:revision>8</cp:revision>
  <cp:lastPrinted>2016-10-05T10:24:00Z</cp:lastPrinted>
  <dcterms:created xsi:type="dcterms:W3CDTF">2016-09-30T14:17:00Z</dcterms:created>
  <dcterms:modified xsi:type="dcterms:W3CDTF">2016-10-05T10:37:00Z</dcterms:modified>
</cp:coreProperties>
</file>