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FE0BB" w14:textId="77777777" w:rsidR="005F6192" w:rsidRPr="001F5F13" w:rsidRDefault="005F6192" w:rsidP="002F2CFF">
      <w:pPr>
        <w:rPr>
          <w:lang w:val="nl-NL"/>
        </w:rPr>
      </w:pPr>
    </w:p>
    <w:p w14:paraId="002D3CEE" w14:textId="77777777" w:rsidR="005F6192" w:rsidRPr="001F5F13" w:rsidRDefault="005F6192" w:rsidP="005F6192">
      <w:pPr>
        <w:pStyle w:val="NTBroodtekst"/>
        <w:rPr>
          <w:lang w:val="nl-NL"/>
        </w:rPr>
      </w:pPr>
    </w:p>
    <w:p w14:paraId="62872584" w14:textId="77777777" w:rsidR="005F6192" w:rsidRPr="001F5F13" w:rsidRDefault="005F6192" w:rsidP="005F6192">
      <w:pPr>
        <w:pStyle w:val="NTBroodtekst"/>
        <w:rPr>
          <w:lang w:val="nl-NL"/>
        </w:rPr>
      </w:pPr>
    </w:p>
    <w:p w14:paraId="75B7157D" w14:textId="77777777" w:rsidR="008044B6" w:rsidRPr="001F5F13" w:rsidRDefault="008044B6" w:rsidP="005F6192">
      <w:pPr>
        <w:pStyle w:val="NTBroodtekst"/>
        <w:rPr>
          <w:lang w:val="nl-NL"/>
        </w:rPr>
      </w:pPr>
    </w:p>
    <w:p w14:paraId="0BC05127" w14:textId="77777777" w:rsidR="008044B6" w:rsidRPr="001F5F13" w:rsidRDefault="008044B6" w:rsidP="005F6192">
      <w:pPr>
        <w:pStyle w:val="NTBroodtekst"/>
        <w:rPr>
          <w:lang w:val="nl-NL"/>
        </w:rPr>
      </w:pPr>
    </w:p>
    <w:p w14:paraId="6BF5F8A4" w14:textId="77777777" w:rsidR="008044B6" w:rsidRPr="001F5F13" w:rsidRDefault="008044B6" w:rsidP="005F6192">
      <w:pPr>
        <w:pStyle w:val="NTBroodtekst"/>
        <w:rPr>
          <w:lang w:val="nl-NL"/>
        </w:rPr>
      </w:pPr>
    </w:p>
    <w:p w14:paraId="5650A39D" w14:textId="77777777" w:rsidR="00D9283D" w:rsidRPr="001F5F13" w:rsidRDefault="00D9283D" w:rsidP="00B35AD7">
      <w:pPr>
        <w:pStyle w:val="NTBroodtekst"/>
        <w:rPr>
          <w:lang w:val="nl-NL"/>
        </w:rPr>
      </w:pPr>
    </w:p>
    <w:p w14:paraId="6EA19792" w14:textId="77777777" w:rsidR="00247B1B" w:rsidRDefault="00247B1B" w:rsidP="00B35AD7">
      <w:pPr>
        <w:pStyle w:val="NTBroodtekst"/>
        <w:rPr>
          <w:lang w:val="nl-NL"/>
        </w:rPr>
      </w:pPr>
    </w:p>
    <w:p w14:paraId="4840BE90" w14:textId="36AC5FD8" w:rsidR="00CD7102" w:rsidRDefault="00CD7102" w:rsidP="00B35AD7">
      <w:pPr>
        <w:pStyle w:val="NTBroodtekst"/>
        <w:rPr>
          <w:lang w:val="nl-NL"/>
        </w:rPr>
      </w:pPr>
    </w:p>
    <w:p w14:paraId="2465E308" w14:textId="0EB29B74" w:rsidR="005E26E6" w:rsidRPr="00207023" w:rsidRDefault="00207023" w:rsidP="005E26E6">
      <w:pPr>
        <w:rPr>
          <w:rFonts w:ascii="Arial" w:hAnsi="Arial" w:cs="Arial"/>
          <w:sz w:val="22"/>
          <w:szCs w:val="22"/>
        </w:rPr>
      </w:pPr>
      <w:r w:rsidRPr="00207023">
        <w:rPr>
          <w:rFonts w:ascii="Arial" w:hAnsi="Arial" w:cs="Arial"/>
          <w:sz w:val="22"/>
          <w:szCs w:val="22"/>
        </w:rPr>
        <w:t>Heerlen, 28</w:t>
      </w:r>
      <w:r w:rsidRPr="004D0FF1">
        <w:rPr>
          <w:rFonts w:ascii="Arial" w:hAnsi="Arial" w:cs="Arial"/>
          <w:sz w:val="22"/>
          <w:szCs w:val="22"/>
          <w:lang w:val="nl-NL"/>
        </w:rPr>
        <w:t xml:space="preserve"> november</w:t>
      </w:r>
      <w:r w:rsidRPr="00207023">
        <w:rPr>
          <w:rFonts w:ascii="Arial" w:hAnsi="Arial" w:cs="Arial"/>
          <w:sz w:val="22"/>
          <w:szCs w:val="22"/>
        </w:rPr>
        <w:t xml:space="preserve"> 2016</w:t>
      </w:r>
    </w:p>
    <w:p w14:paraId="750263DD" w14:textId="0E3E7BE0" w:rsidR="00207023" w:rsidRPr="00207023" w:rsidRDefault="00207023" w:rsidP="005E26E6">
      <w:pPr>
        <w:rPr>
          <w:rFonts w:ascii="Arial" w:hAnsi="Arial" w:cs="Arial"/>
          <w:sz w:val="22"/>
          <w:szCs w:val="22"/>
        </w:rPr>
      </w:pPr>
    </w:p>
    <w:p w14:paraId="0E22F01C" w14:textId="46F72175" w:rsidR="00207023" w:rsidRPr="00207023" w:rsidRDefault="00207023" w:rsidP="005E26E6">
      <w:pPr>
        <w:rPr>
          <w:rFonts w:ascii="Arial" w:hAnsi="Arial" w:cs="Arial"/>
          <w:sz w:val="22"/>
          <w:szCs w:val="22"/>
        </w:rPr>
      </w:pPr>
    </w:p>
    <w:p w14:paraId="11CB56F4" w14:textId="29BA93F4" w:rsidR="00207023" w:rsidRPr="004D0FF1" w:rsidRDefault="00207023" w:rsidP="005E26E6">
      <w:pPr>
        <w:rPr>
          <w:rFonts w:ascii="Arial" w:hAnsi="Arial" w:cs="Arial"/>
          <w:sz w:val="22"/>
          <w:szCs w:val="22"/>
          <w:lang w:val="nl-NL"/>
        </w:rPr>
      </w:pPr>
    </w:p>
    <w:p w14:paraId="75CAC6B0" w14:textId="1EE4316A" w:rsidR="00207023" w:rsidRPr="00207023" w:rsidRDefault="00207023" w:rsidP="005E26E6">
      <w:pPr>
        <w:rPr>
          <w:rFonts w:ascii="Arial" w:hAnsi="Arial" w:cs="Arial"/>
          <w:sz w:val="22"/>
          <w:szCs w:val="22"/>
        </w:rPr>
      </w:pPr>
      <w:r w:rsidRPr="004D0FF1">
        <w:rPr>
          <w:rFonts w:ascii="Arial" w:hAnsi="Arial" w:cs="Arial"/>
          <w:sz w:val="22"/>
          <w:szCs w:val="22"/>
          <w:lang w:val="nl-NL"/>
        </w:rPr>
        <w:t>Betreft</w:t>
      </w:r>
      <w:r w:rsidRPr="00207023">
        <w:rPr>
          <w:rFonts w:ascii="Arial" w:hAnsi="Arial" w:cs="Arial"/>
          <w:sz w:val="22"/>
          <w:szCs w:val="22"/>
        </w:rPr>
        <w:t>:</w:t>
      </w:r>
      <w:r w:rsidRPr="00207023">
        <w:rPr>
          <w:rFonts w:ascii="Arial" w:hAnsi="Arial" w:cs="Arial"/>
          <w:sz w:val="22"/>
          <w:szCs w:val="22"/>
        </w:rPr>
        <w:tab/>
        <w:t xml:space="preserve">PSO </w:t>
      </w:r>
      <w:proofErr w:type="spellStart"/>
      <w:r w:rsidR="00502088">
        <w:rPr>
          <w:rFonts w:ascii="Arial" w:hAnsi="Arial" w:cs="Arial"/>
          <w:sz w:val="22"/>
          <w:szCs w:val="22"/>
        </w:rPr>
        <w:t>profiel</w:t>
      </w:r>
      <w:proofErr w:type="spellEnd"/>
      <w:r w:rsidR="0050208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2088">
        <w:rPr>
          <w:rFonts w:ascii="Arial" w:hAnsi="Arial" w:cs="Arial"/>
          <w:sz w:val="22"/>
          <w:szCs w:val="22"/>
        </w:rPr>
        <w:t>T</w:t>
      </w:r>
      <w:r w:rsidRPr="00207023">
        <w:rPr>
          <w:rFonts w:ascii="Arial" w:hAnsi="Arial" w:cs="Arial"/>
          <w:sz w:val="22"/>
          <w:szCs w:val="22"/>
        </w:rPr>
        <w:t>echniek</w:t>
      </w:r>
      <w:proofErr w:type="spellEnd"/>
      <w:r w:rsidRPr="00207023">
        <w:rPr>
          <w:rFonts w:ascii="Arial" w:hAnsi="Arial" w:cs="Arial"/>
          <w:sz w:val="22"/>
          <w:szCs w:val="22"/>
        </w:rPr>
        <w:t xml:space="preserve"> op het </w:t>
      </w:r>
      <w:proofErr w:type="spellStart"/>
      <w:r w:rsidRPr="00207023">
        <w:rPr>
          <w:rFonts w:ascii="Arial" w:hAnsi="Arial" w:cs="Arial"/>
          <w:sz w:val="22"/>
          <w:szCs w:val="22"/>
        </w:rPr>
        <w:t>Techniekcollege</w:t>
      </w:r>
      <w:proofErr w:type="spellEnd"/>
      <w:r w:rsidRPr="0020702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07023">
        <w:rPr>
          <w:rFonts w:ascii="Arial" w:hAnsi="Arial" w:cs="Arial"/>
          <w:sz w:val="22"/>
          <w:szCs w:val="22"/>
        </w:rPr>
        <w:t>Parkstad</w:t>
      </w:r>
      <w:proofErr w:type="spellEnd"/>
      <w:r w:rsidRPr="00207023">
        <w:rPr>
          <w:rFonts w:ascii="Arial" w:hAnsi="Arial" w:cs="Arial"/>
          <w:sz w:val="22"/>
          <w:szCs w:val="22"/>
        </w:rPr>
        <w:t xml:space="preserve"> Limburg</w:t>
      </w:r>
    </w:p>
    <w:p w14:paraId="249E5608" w14:textId="77777777" w:rsidR="00207023" w:rsidRPr="00207023" w:rsidRDefault="00207023" w:rsidP="005E26E6">
      <w:pPr>
        <w:rPr>
          <w:rFonts w:ascii="Arial" w:hAnsi="Arial" w:cs="Arial"/>
          <w:sz w:val="22"/>
          <w:szCs w:val="22"/>
        </w:rPr>
      </w:pPr>
    </w:p>
    <w:p w14:paraId="73C363E6" w14:textId="77777777" w:rsidR="005E26E6" w:rsidRPr="00207023" w:rsidRDefault="005E26E6" w:rsidP="005E26E6">
      <w:pPr>
        <w:rPr>
          <w:rFonts w:ascii="Arial" w:hAnsi="Arial" w:cs="Arial"/>
          <w:sz w:val="22"/>
          <w:szCs w:val="22"/>
        </w:rPr>
      </w:pPr>
    </w:p>
    <w:p w14:paraId="26EA69C0" w14:textId="416AC57B" w:rsidR="005E26E6" w:rsidRPr="00207023" w:rsidRDefault="005E26E6" w:rsidP="005E26E6">
      <w:pPr>
        <w:rPr>
          <w:rFonts w:ascii="Arial" w:hAnsi="Arial" w:cs="Arial"/>
          <w:sz w:val="22"/>
          <w:szCs w:val="22"/>
        </w:rPr>
      </w:pPr>
    </w:p>
    <w:p w14:paraId="3826CE6F" w14:textId="202CC676" w:rsidR="00207023" w:rsidRDefault="00207023" w:rsidP="005E26E6">
      <w:pPr>
        <w:rPr>
          <w:rFonts w:ascii="Arial" w:hAnsi="Arial" w:cs="Arial"/>
          <w:sz w:val="22"/>
          <w:szCs w:val="22"/>
        </w:rPr>
      </w:pPr>
      <w:proofErr w:type="spellStart"/>
      <w:r w:rsidRPr="00207023">
        <w:rPr>
          <w:rFonts w:ascii="Arial" w:hAnsi="Arial" w:cs="Arial"/>
          <w:sz w:val="22"/>
          <w:szCs w:val="22"/>
        </w:rPr>
        <w:t>Geach</w:t>
      </w:r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ouders</w:t>
      </w:r>
      <w:proofErr w:type="spellEnd"/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verzorgers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leerjaar</w:t>
      </w:r>
      <w:proofErr w:type="spellEnd"/>
      <w:r>
        <w:rPr>
          <w:rFonts w:ascii="Arial" w:hAnsi="Arial" w:cs="Arial"/>
          <w:sz w:val="22"/>
          <w:szCs w:val="22"/>
        </w:rPr>
        <w:t xml:space="preserve"> 2,</w:t>
      </w:r>
    </w:p>
    <w:p w14:paraId="70C65356" w14:textId="76B015C1" w:rsidR="00207023" w:rsidRDefault="00207023" w:rsidP="005E26E6">
      <w:pPr>
        <w:rPr>
          <w:rFonts w:ascii="Arial" w:hAnsi="Arial" w:cs="Arial"/>
          <w:sz w:val="22"/>
          <w:szCs w:val="22"/>
        </w:rPr>
      </w:pPr>
    </w:p>
    <w:p w14:paraId="6841A79A" w14:textId="665D6CF0" w:rsidR="00207023" w:rsidRDefault="00207023" w:rsidP="005E26E6">
      <w:pPr>
        <w:rPr>
          <w:rFonts w:ascii="Arial" w:hAnsi="Arial" w:cs="Arial"/>
          <w:sz w:val="22"/>
          <w:szCs w:val="22"/>
        </w:rPr>
      </w:pPr>
    </w:p>
    <w:p w14:paraId="2929132C" w14:textId="43BE5602" w:rsidR="00207023" w:rsidRDefault="00207023" w:rsidP="005E26E6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Uw</w:t>
      </w:r>
      <w:proofErr w:type="spellEnd"/>
      <w:r>
        <w:rPr>
          <w:rFonts w:ascii="Arial" w:hAnsi="Arial" w:cs="Arial"/>
          <w:sz w:val="22"/>
          <w:szCs w:val="22"/>
        </w:rPr>
        <w:t xml:space="preserve"> zoon/</w:t>
      </w:r>
      <w:proofErr w:type="spellStart"/>
      <w:r>
        <w:rPr>
          <w:rFonts w:ascii="Arial" w:hAnsi="Arial" w:cs="Arial"/>
          <w:sz w:val="22"/>
          <w:szCs w:val="22"/>
        </w:rPr>
        <w:t>dochter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volgt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iedere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vrijdagmiddag</w:t>
      </w:r>
      <w:proofErr w:type="spellEnd"/>
      <w:r>
        <w:rPr>
          <w:rFonts w:ascii="Arial" w:hAnsi="Arial" w:cs="Arial"/>
          <w:sz w:val="22"/>
          <w:szCs w:val="22"/>
        </w:rPr>
        <w:t xml:space="preserve"> op </w:t>
      </w:r>
      <w:proofErr w:type="spellStart"/>
      <w:r>
        <w:rPr>
          <w:rFonts w:ascii="Arial" w:hAnsi="Arial" w:cs="Arial"/>
          <w:sz w:val="22"/>
          <w:szCs w:val="22"/>
        </w:rPr>
        <w:t>BcPL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locatie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Herle</w:t>
      </w:r>
      <w:proofErr w:type="spellEnd"/>
      <w:r>
        <w:rPr>
          <w:rFonts w:ascii="Arial" w:hAnsi="Arial" w:cs="Arial"/>
          <w:sz w:val="22"/>
          <w:szCs w:val="22"/>
        </w:rPr>
        <w:t xml:space="preserve"> PSO lessen in het </w:t>
      </w:r>
      <w:proofErr w:type="spellStart"/>
      <w:r>
        <w:rPr>
          <w:rFonts w:ascii="Arial" w:hAnsi="Arial" w:cs="Arial"/>
          <w:sz w:val="22"/>
          <w:szCs w:val="22"/>
        </w:rPr>
        <w:t>kader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oriëntatie</w:t>
      </w:r>
      <w:proofErr w:type="spellEnd"/>
      <w:r>
        <w:rPr>
          <w:rFonts w:ascii="Arial" w:hAnsi="Arial" w:cs="Arial"/>
          <w:sz w:val="22"/>
          <w:szCs w:val="22"/>
        </w:rPr>
        <w:t xml:space="preserve"> op de </w:t>
      </w:r>
      <w:proofErr w:type="spellStart"/>
      <w:r>
        <w:rPr>
          <w:rFonts w:ascii="Arial" w:hAnsi="Arial" w:cs="Arial"/>
          <w:sz w:val="22"/>
          <w:szCs w:val="22"/>
        </w:rPr>
        <w:t>doorstroom</w:t>
      </w:r>
      <w:proofErr w:type="spellEnd"/>
      <w:r>
        <w:rPr>
          <w:rFonts w:ascii="Arial" w:hAnsi="Arial" w:cs="Arial"/>
          <w:sz w:val="22"/>
          <w:szCs w:val="22"/>
        </w:rPr>
        <w:t xml:space="preserve"> naar een </w:t>
      </w:r>
      <w:proofErr w:type="spellStart"/>
      <w:r>
        <w:rPr>
          <w:rFonts w:ascii="Arial" w:hAnsi="Arial" w:cs="Arial"/>
          <w:sz w:val="22"/>
          <w:szCs w:val="22"/>
        </w:rPr>
        <w:t>vervolgopleiding</w:t>
      </w:r>
      <w:proofErr w:type="spellEnd"/>
      <w:r>
        <w:rPr>
          <w:rFonts w:ascii="Arial" w:hAnsi="Arial" w:cs="Arial"/>
          <w:sz w:val="22"/>
          <w:szCs w:val="22"/>
        </w:rPr>
        <w:t xml:space="preserve"> op een VMBO-</w:t>
      </w:r>
      <w:proofErr w:type="spellStart"/>
      <w:r>
        <w:rPr>
          <w:rFonts w:ascii="Arial" w:hAnsi="Arial" w:cs="Arial"/>
          <w:sz w:val="22"/>
          <w:szCs w:val="22"/>
        </w:rPr>
        <w:t>locatie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068A5144" w14:textId="35F6E18F" w:rsidR="00207023" w:rsidRDefault="00207023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proofErr w:type="spellStart"/>
      <w:r>
        <w:rPr>
          <w:rFonts w:ascii="Arial" w:hAnsi="Arial" w:cs="Arial"/>
          <w:sz w:val="22"/>
          <w:szCs w:val="22"/>
        </w:rPr>
        <w:t>leerlingen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volgen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gedurende</w:t>
      </w:r>
      <w:proofErr w:type="spellEnd"/>
      <w:r>
        <w:rPr>
          <w:rFonts w:ascii="Arial" w:hAnsi="Arial" w:cs="Arial"/>
          <w:sz w:val="22"/>
          <w:szCs w:val="22"/>
        </w:rPr>
        <w:t xml:space="preserve"> 4 </w:t>
      </w:r>
      <w:proofErr w:type="spellStart"/>
      <w:r>
        <w:rPr>
          <w:rFonts w:ascii="Arial" w:hAnsi="Arial" w:cs="Arial"/>
          <w:sz w:val="22"/>
          <w:szCs w:val="22"/>
        </w:rPr>
        <w:t>periodes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profielen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Techniek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Zorg</w:t>
      </w:r>
      <w:proofErr w:type="spellEnd"/>
      <w:r>
        <w:rPr>
          <w:rFonts w:ascii="Arial" w:hAnsi="Arial" w:cs="Arial"/>
          <w:sz w:val="22"/>
          <w:szCs w:val="22"/>
        </w:rPr>
        <w:t xml:space="preserve"> &amp; </w:t>
      </w:r>
      <w:proofErr w:type="spellStart"/>
      <w:r>
        <w:rPr>
          <w:rFonts w:ascii="Arial" w:hAnsi="Arial" w:cs="Arial"/>
          <w:sz w:val="22"/>
          <w:szCs w:val="22"/>
        </w:rPr>
        <w:t>Welzijn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Economie</w:t>
      </w:r>
      <w:proofErr w:type="spellEnd"/>
      <w:r>
        <w:rPr>
          <w:rFonts w:ascii="Arial" w:hAnsi="Arial" w:cs="Arial"/>
          <w:sz w:val="22"/>
          <w:szCs w:val="22"/>
        </w:rPr>
        <w:t xml:space="preserve"> &amp; </w:t>
      </w:r>
      <w:proofErr w:type="spellStart"/>
      <w:r>
        <w:rPr>
          <w:rFonts w:ascii="Arial" w:hAnsi="Arial" w:cs="Arial"/>
          <w:sz w:val="22"/>
          <w:szCs w:val="22"/>
        </w:rPr>
        <w:t>Ondernemen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Horeca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Bakkerij</w:t>
      </w:r>
      <w:proofErr w:type="spellEnd"/>
      <w:r>
        <w:rPr>
          <w:rFonts w:ascii="Arial" w:hAnsi="Arial" w:cs="Arial"/>
          <w:sz w:val="22"/>
          <w:szCs w:val="22"/>
        </w:rPr>
        <w:t xml:space="preserve"> &amp; </w:t>
      </w:r>
      <w:proofErr w:type="spellStart"/>
      <w:r>
        <w:rPr>
          <w:rFonts w:ascii="Arial" w:hAnsi="Arial" w:cs="Arial"/>
          <w:sz w:val="22"/>
          <w:szCs w:val="22"/>
        </w:rPr>
        <w:t>Recreatie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5B37FFD7" w14:textId="0E5ED398" w:rsidR="00207023" w:rsidRDefault="00207023" w:rsidP="005E26E6">
      <w:pPr>
        <w:rPr>
          <w:rFonts w:ascii="Arial" w:hAnsi="Arial" w:cs="Arial"/>
          <w:sz w:val="22"/>
          <w:szCs w:val="22"/>
        </w:rPr>
      </w:pPr>
    </w:p>
    <w:p w14:paraId="66E824B1" w14:textId="380D0635" w:rsidR="00207023" w:rsidRDefault="00207023" w:rsidP="005E26E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Om de </w:t>
      </w:r>
      <w:proofErr w:type="spellStart"/>
      <w:r>
        <w:rPr>
          <w:rFonts w:ascii="Arial" w:hAnsi="Arial" w:cs="Arial"/>
          <w:sz w:val="22"/>
          <w:szCs w:val="22"/>
        </w:rPr>
        <w:t>leerlingen</w:t>
      </w:r>
      <w:proofErr w:type="spellEnd"/>
      <w:r>
        <w:rPr>
          <w:rFonts w:ascii="Arial" w:hAnsi="Arial" w:cs="Arial"/>
          <w:sz w:val="22"/>
          <w:szCs w:val="22"/>
        </w:rPr>
        <w:t xml:space="preserve"> een nog </w:t>
      </w:r>
      <w:proofErr w:type="spellStart"/>
      <w:r>
        <w:rPr>
          <w:rFonts w:ascii="Arial" w:hAnsi="Arial" w:cs="Arial"/>
          <w:sz w:val="22"/>
          <w:szCs w:val="22"/>
        </w:rPr>
        <w:t>beter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beeld</w:t>
      </w:r>
      <w:proofErr w:type="spellEnd"/>
      <w:r>
        <w:rPr>
          <w:rFonts w:ascii="Arial" w:hAnsi="Arial" w:cs="Arial"/>
          <w:sz w:val="22"/>
          <w:szCs w:val="22"/>
        </w:rPr>
        <w:t xml:space="preserve"> van het </w:t>
      </w:r>
      <w:proofErr w:type="spellStart"/>
      <w:r>
        <w:rPr>
          <w:rFonts w:ascii="Arial" w:hAnsi="Arial" w:cs="Arial"/>
          <w:sz w:val="22"/>
          <w:szCs w:val="22"/>
        </w:rPr>
        <w:t>profiel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Techniek</w:t>
      </w:r>
      <w:proofErr w:type="spellEnd"/>
      <w:r>
        <w:rPr>
          <w:rFonts w:ascii="Arial" w:hAnsi="Arial" w:cs="Arial"/>
          <w:sz w:val="22"/>
          <w:szCs w:val="22"/>
        </w:rPr>
        <w:t xml:space="preserve"> te </w:t>
      </w:r>
      <w:proofErr w:type="spellStart"/>
      <w:r>
        <w:rPr>
          <w:rFonts w:ascii="Arial" w:hAnsi="Arial" w:cs="Arial"/>
          <w:sz w:val="22"/>
          <w:szCs w:val="22"/>
        </w:rPr>
        <w:t>geven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gaan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leerlingen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leerjaar</w:t>
      </w:r>
      <w:proofErr w:type="spellEnd"/>
      <w:r>
        <w:rPr>
          <w:rFonts w:ascii="Arial" w:hAnsi="Arial" w:cs="Arial"/>
          <w:sz w:val="22"/>
          <w:szCs w:val="22"/>
        </w:rPr>
        <w:t xml:space="preserve"> 2 op </w:t>
      </w:r>
      <w:proofErr w:type="spellStart"/>
      <w:r>
        <w:rPr>
          <w:rFonts w:ascii="Arial" w:hAnsi="Arial" w:cs="Arial"/>
          <w:sz w:val="22"/>
          <w:szCs w:val="22"/>
        </w:rPr>
        <w:t>maandag</w:t>
      </w:r>
      <w:proofErr w:type="spellEnd"/>
      <w:r>
        <w:rPr>
          <w:rFonts w:ascii="Arial" w:hAnsi="Arial" w:cs="Arial"/>
          <w:sz w:val="22"/>
          <w:szCs w:val="22"/>
        </w:rPr>
        <w:t xml:space="preserve"> 12 </w:t>
      </w:r>
      <w:proofErr w:type="spellStart"/>
      <w:r>
        <w:rPr>
          <w:rFonts w:ascii="Arial" w:hAnsi="Arial" w:cs="Arial"/>
          <w:sz w:val="22"/>
          <w:szCs w:val="22"/>
        </w:rPr>
        <w:t>december</w:t>
      </w:r>
      <w:proofErr w:type="spellEnd"/>
      <w:r>
        <w:rPr>
          <w:rFonts w:ascii="Arial" w:hAnsi="Arial" w:cs="Arial"/>
          <w:sz w:val="22"/>
          <w:szCs w:val="22"/>
        </w:rPr>
        <w:t xml:space="preserve"> naar het </w:t>
      </w:r>
      <w:proofErr w:type="spellStart"/>
      <w:r>
        <w:rPr>
          <w:rFonts w:ascii="Arial" w:hAnsi="Arial" w:cs="Arial"/>
          <w:sz w:val="22"/>
          <w:szCs w:val="22"/>
        </w:rPr>
        <w:t>Techniekcollege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Parkstad</w:t>
      </w:r>
      <w:proofErr w:type="spellEnd"/>
      <w:r>
        <w:rPr>
          <w:rFonts w:ascii="Arial" w:hAnsi="Arial" w:cs="Arial"/>
          <w:sz w:val="22"/>
          <w:szCs w:val="22"/>
        </w:rPr>
        <w:t xml:space="preserve"> Limburg. </w:t>
      </w:r>
    </w:p>
    <w:p w14:paraId="2FE1EB0E" w14:textId="4A7FA812" w:rsidR="00207023" w:rsidRDefault="00207023" w:rsidP="005E26E6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Hier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zien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leerlingen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locatie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waar</w:t>
      </w:r>
      <w:proofErr w:type="spellEnd"/>
      <w:r>
        <w:rPr>
          <w:rFonts w:ascii="Arial" w:hAnsi="Arial" w:cs="Arial"/>
          <w:sz w:val="22"/>
          <w:szCs w:val="22"/>
        </w:rPr>
        <w:t xml:space="preserve"> het </w:t>
      </w:r>
      <w:proofErr w:type="spellStart"/>
      <w:r>
        <w:rPr>
          <w:rFonts w:ascii="Arial" w:hAnsi="Arial" w:cs="Arial"/>
          <w:sz w:val="22"/>
          <w:szCs w:val="22"/>
        </w:rPr>
        <w:t>profiel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Techniek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vanaf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leerjaar</w:t>
      </w:r>
      <w:proofErr w:type="spellEnd"/>
      <w:r>
        <w:rPr>
          <w:rFonts w:ascii="Arial" w:hAnsi="Arial" w:cs="Arial"/>
          <w:sz w:val="22"/>
          <w:szCs w:val="22"/>
        </w:rPr>
        <w:t xml:space="preserve"> 3 </w:t>
      </w:r>
      <w:proofErr w:type="spellStart"/>
      <w:r>
        <w:rPr>
          <w:rFonts w:ascii="Arial" w:hAnsi="Arial" w:cs="Arial"/>
          <w:sz w:val="22"/>
          <w:szCs w:val="22"/>
        </w:rPr>
        <w:t>wordt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aangeboden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D0FF1">
        <w:rPr>
          <w:rFonts w:ascii="Arial" w:hAnsi="Arial" w:cs="Arial"/>
          <w:sz w:val="22"/>
          <w:szCs w:val="22"/>
        </w:rPr>
        <w:t>gaan</w:t>
      </w:r>
      <w:proofErr w:type="spellEnd"/>
      <w:r w:rsidR="004D0FF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D0FF1">
        <w:rPr>
          <w:rFonts w:ascii="Arial" w:hAnsi="Arial" w:cs="Arial"/>
          <w:sz w:val="22"/>
          <w:szCs w:val="22"/>
        </w:rPr>
        <w:t>zij</w:t>
      </w:r>
      <w:proofErr w:type="spellEnd"/>
      <w:r w:rsidR="004D0FF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D0FF1">
        <w:rPr>
          <w:rFonts w:ascii="Arial" w:hAnsi="Arial" w:cs="Arial"/>
          <w:sz w:val="22"/>
          <w:szCs w:val="22"/>
        </w:rPr>
        <w:t>aan</w:t>
      </w:r>
      <w:proofErr w:type="spellEnd"/>
      <w:r w:rsidR="004D0FF1">
        <w:rPr>
          <w:rFonts w:ascii="Arial" w:hAnsi="Arial" w:cs="Arial"/>
          <w:sz w:val="22"/>
          <w:szCs w:val="22"/>
        </w:rPr>
        <w:t xml:space="preserve"> de slag in</w:t>
      </w:r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drie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profielen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4D0FF1">
        <w:rPr>
          <w:rFonts w:ascii="Arial" w:hAnsi="Arial" w:cs="Arial"/>
          <w:sz w:val="22"/>
          <w:szCs w:val="22"/>
        </w:rPr>
        <w:t xml:space="preserve">van </w:t>
      </w:r>
      <w:proofErr w:type="spellStart"/>
      <w:r>
        <w:rPr>
          <w:rFonts w:ascii="Arial" w:hAnsi="Arial" w:cs="Arial"/>
          <w:sz w:val="22"/>
          <w:szCs w:val="22"/>
        </w:rPr>
        <w:t>Techniek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14:paraId="53BB31DD" w14:textId="6D46A67F" w:rsidR="00207023" w:rsidRDefault="00207023" w:rsidP="00207023">
      <w:pPr>
        <w:pStyle w:val="Lijstalinea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Bouw, wonen en interieur</w:t>
      </w:r>
      <w:r w:rsidR="00C748B1">
        <w:rPr>
          <w:rFonts w:ascii="Arial" w:hAnsi="Arial" w:cs="Arial"/>
          <w:sz w:val="22"/>
          <w:szCs w:val="22"/>
        </w:rPr>
        <w:t>;</w:t>
      </w:r>
    </w:p>
    <w:p w14:paraId="1AD08DB7" w14:textId="2ED37B5E" w:rsidR="00207023" w:rsidRDefault="00207023" w:rsidP="00207023">
      <w:pPr>
        <w:pStyle w:val="Lijstalinea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Mobiliteit en transport</w:t>
      </w:r>
      <w:r w:rsidR="00C748B1">
        <w:rPr>
          <w:rFonts w:ascii="Arial" w:hAnsi="Arial" w:cs="Arial"/>
          <w:sz w:val="22"/>
          <w:szCs w:val="22"/>
        </w:rPr>
        <w:t>;</w:t>
      </w:r>
    </w:p>
    <w:p w14:paraId="329972B9" w14:textId="64A09C86" w:rsidR="00207023" w:rsidRDefault="00207023" w:rsidP="00207023">
      <w:pPr>
        <w:pStyle w:val="Lijstalinea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Produceren, installeren en energie.</w:t>
      </w:r>
    </w:p>
    <w:p w14:paraId="042DC607" w14:textId="334875B7" w:rsidR="003E7805" w:rsidRPr="003E7805" w:rsidRDefault="003E7805" w:rsidP="00207023">
      <w:pPr>
        <w:rPr>
          <w:rStyle w:val="Zwaar"/>
          <w:rFonts w:ascii="Arial" w:hAnsi="Arial" w:cs="Arial"/>
          <w:b w:val="0"/>
          <w:sz w:val="22"/>
          <w:szCs w:val="22"/>
        </w:rPr>
      </w:pPr>
      <w:r w:rsidRPr="003E7805">
        <w:rPr>
          <w:rFonts w:ascii="Arial" w:hAnsi="Arial" w:cs="Arial"/>
          <w:sz w:val="22"/>
          <w:szCs w:val="22"/>
        </w:rPr>
        <w:t xml:space="preserve">De PSO </w:t>
      </w:r>
      <w:proofErr w:type="spellStart"/>
      <w:r w:rsidRPr="003E7805">
        <w:rPr>
          <w:rFonts w:ascii="Arial" w:hAnsi="Arial" w:cs="Arial"/>
          <w:sz w:val="22"/>
          <w:szCs w:val="22"/>
        </w:rPr>
        <w:t>vindt</w:t>
      </w:r>
      <w:proofErr w:type="spellEnd"/>
      <w:r w:rsidRPr="003E78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805">
        <w:rPr>
          <w:rFonts w:ascii="Arial" w:hAnsi="Arial" w:cs="Arial"/>
          <w:sz w:val="22"/>
          <w:szCs w:val="22"/>
        </w:rPr>
        <w:t>zoals</w:t>
      </w:r>
      <w:proofErr w:type="spellEnd"/>
      <w:r w:rsidRPr="003E78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805">
        <w:rPr>
          <w:rFonts w:ascii="Arial" w:hAnsi="Arial" w:cs="Arial"/>
          <w:sz w:val="22"/>
          <w:szCs w:val="22"/>
        </w:rPr>
        <w:t>gezegd</w:t>
      </w:r>
      <w:proofErr w:type="spellEnd"/>
      <w:r w:rsidRPr="003E78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805">
        <w:rPr>
          <w:rFonts w:ascii="Arial" w:hAnsi="Arial" w:cs="Arial"/>
          <w:sz w:val="22"/>
          <w:szCs w:val="22"/>
        </w:rPr>
        <w:t>plaats</w:t>
      </w:r>
      <w:proofErr w:type="spellEnd"/>
      <w:r w:rsidRPr="003E7805">
        <w:rPr>
          <w:rFonts w:ascii="Arial" w:hAnsi="Arial" w:cs="Arial"/>
          <w:sz w:val="22"/>
          <w:szCs w:val="22"/>
        </w:rPr>
        <w:t xml:space="preserve"> op het </w:t>
      </w:r>
      <w:proofErr w:type="spellStart"/>
      <w:r w:rsidRPr="003E7805">
        <w:rPr>
          <w:rFonts w:ascii="Arial" w:hAnsi="Arial" w:cs="Arial"/>
          <w:sz w:val="22"/>
          <w:szCs w:val="22"/>
        </w:rPr>
        <w:t>Techniekcollege</w:t>
      </w:r>
      <w:proofErr w:type="spellEnd"/>
      <w:r w:rsidRPr="003E78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805">
        <w:rPr>
          <w:rFonts w:ascii="Arial" w:hAnsi="Arial" w:cs="Arial"/>
          <w:sz w:val="22"/>
          <w:szCs w:val="22"/>
        </w:rPr>
        <w:t>Parkstad</w:t>
      </w:r>
      <w:proofErr w:type="spellEnd"/>
      <w:r w:rsidRPr="003E7805">
        <w:rPr>
          <w:rFonts w:ascii="Arial" w:hAnsi="Arial" w:cs="Arial"/>
          <w:sz w:val="22"/>
          <w:szCs w:val="22"/>
        </w:rPr>
        <w:t xml:space="preserve"> Limburg (</w:t>
      </w:r>
      <w:proofErr w:type="spellStart"/>
      <w:r w:rsidRPr="003E7805">
        <w:rPr>
          <w:rFonts w:ascii="Arial" w:hAnsi="Arial" w:cs="Arial"/>
          <w:sz w:val="22"/>
          <w:szCs w:val="22"/>
        </w:rPr>
        <w:t>adres</w:t>
      </w:r>
      <w:proofErr w:type="spellEnd"/>
      <w:r w:rsidR="00502088">
        <w:rPr>
          <w:rFonts w:ascii="Arial" w:hAnsi="Arial" w:cs="Arial"/>
          <w:sz w:val="22"/>
          <w:szCs w:val="22"/>
        </w:rPr>
        <w:t>:</w:t>
      </w:r>
      <w:r w:rsidRPr="003E78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E7805">
        <w:rPr>
          <w:rStyle w:val="Zwaar"/>
          <w:rFonts w:ascii="Arial" w:hAnsi="Arial" w:cs="Arial"/>
          <w:b w:val="0"/>
          <w:sz w:val="22"/>
          <w:szCs w:val="22"/>
        </w:rPr>
        <w:t>Schandelermolenweg</w:t>
      </w:r>
      <w:proofErr w:type="spellEnd"/>
      <w:r w:rsidRPr="003E7805">
        <w:rPr>
          <w:rStyle w:val="Zwaar"/>
          <w:rFonts w:ascii="Arial" w:hAnsi="Arial" w:cs="Arial"/>
          <w:b w:val="0"/>
          <w:sz w:val="22"/>
          <w:szCs w:val="22"/>
        </w:rPr>
        <w:t xml:space="preserve"> 21</w:t>
      </w:r>
      <w:r w:rsidRPr="003E7805">
        <w:rPr>
          <w:rStyle w:val="Zwaar"/>
          <w:rFonts w:ascii="Arial" w:hAnsi="Arial" w:cs="Arial"/>
          <w:b w:val="0"/>
          <w:sz w:val="22"/>
          <w:szCs w:val="22"/>
        </w:rPr>
        <w:t xml:space="preserve"> in Heerlen) </w:t>
      </w:r>
      <w:proofErr w:type="spellStart"/>
      <w:r w:rsidRPr="003E7805">
        <w:rPr>
          <w:rStyle w:val="Zwaar"/>
          <w:rFonts w:ascii="Arial" w:hAnsi="Arial" w:cs="Arial"/>
          <w:b w:val="0"/>
          <w:sz w:val="22"/>
          <w:szCs w:val="22"/>
        </w:rPr>
        <w:t>en</w:t>
      </w:r>
      <w:proofErr w:type="spellEnd"/>
      <w:r w:rsidRPr="003E7805">
        <w:rPr>
          <w:rStyle w:val="Zwaar"/>
          <w:rFonts w:ascii="Arial" w:hAnsi="Arial" w:cs="Arial"/>
          <w:b w:val="0"/>
          <w:sz w:val="22"/>
          <w:szCs w:val="22"/>
        </w:rPr>
        <w:t xml:space="preserve"> is </w:t>
      </w:r>
      <w:proofErr w:type="spellStart"/>
      <w:r w:rsidRPr="003E7805">
        <w:rPr>
          <w:rStyle w:val="Zwaar"/>
          <w:rFonts w:ascii="Arial" w:hAnsi="Arial" w:cs="Arial"/>
          <w:b w:val="0"/>
          <w:sz w:val="22"/>
          <w:szCs w:val="22"/>
        </w:rPr>
        <w:t>voor</w:t>
      </w:r>
      <w:proofErr w:type="spellEnd"/>
      <w:r w:rsidRPr="003E7805">
        <w:rPr>
          <w:rStyle w:val="Zwaar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3E7805">
        <w:rPr>
          <w:rStyle w:val="Zwaar"/>
          <w:rFonts w:ascii="Arial" w:hAnsi="Arial" w:cs="Arial"/>
          <w:b w:val="0"/>
          <w:sz w:val="22"/>
          <w:szCs w:val="22"/>
        </w:rPr>
        <w:t>alle</w:t>
      </w:r>
      <w:proofErr w:type="spellEnd"/>
      <w:r w:rsidRPr="003E7805">
        <w:rPr>
          <w:rStyle w:val="Zwaar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3E7805">
        <w:rPr>
          <w:rStyle w:val="Zwaar"/>
          <w:rFonts w:ascii="Arial" w:hAnsi="Arial" w:cs="Arial"/>
          <w:b w:val="0"/>
          <w:sz w:val="22"/>
          <w:szCs w:val="22"/>
        </w:rPr>
        <w:t>leerlingen</w:t>
      </w:r>
      <w:proofErr w:type="spellEnd"/>
      <w:r w:rsidRPr="003E7805">
        <w:rPr>
          <w:rStyle w:val="Zwaar"/>
          <w:rFonts w:ascii="Arial" w:hAnsi="Arial" w:cs="Arial"/>
          <w:b w:val="0"/>
          <w:sz w:val="22"/>
          <w:szCs w:val="22"/>
        </w:rPr>
        <w:t xml:space="preserve"> van </w:t>
      </w:r>
      <w:proofErr w:type="spellStart"/>
      <w:r w:rsidRPr="003E7805">
        <w:rPr>
          <w:rStyle w:val="Zwaar"/>
          <w:rFonts w:ascii="Arial" w:hAnsi="Arial" w:cs="Arial"/>
          <w:b w:val="0"/>
          <w:sz w:val="22"/>
          <w:szCs w:val="22"/>
        </w:rPr>
        <w:t>leerjaar</w:t>
      </w:r>
      <w:proofErr w:type="spellEnd"/>
      <w:r w:rsidRPr="003E7805">
        <w:rPr>
          <w:rStyle w:val="Zwaar"/>
          <w:rFonts w:ascii="Arial" w:hAnsi="Arial" w:cs="Arial"/>
          <w:b w:val="0"/>
          <w:sz w:val="22"/>
          <w:szCs w:val="22"/>
        </w:rPr>
        <w:t xml:space="preserve"> 2.</w:t>
      </w:r>
    </w:p>
    <w:p w14:paraId="4568D5F9" w14:textId="77777777" w:rsidR="003E7805" w:rsidRPr="003E7805" w:rsidRDefault="003E7805" w:rsidP="00207023">
      <w:pPr>
        <w:rPr>
          <w:rStyle w:val="Zwaar"/>
          <w:rFonts w:ascii="Arial" w:hAnsi="Arial" w:cs="Arial"/>
          <w:b w:val="0"/>
          <w:sz w:val="22"/>
          <w:szCs w:val="22"/>
        </w:rPr>
      </w:pPr>
    </w:p>
    <w:p w14:paraId="30244379" w14:textId="14D5B48E" w:rsidR="003E7805" w:rsidRDefault="003E7805" w:rsidP="00207023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De PSO start om 12.00 uur </w:t>
      </w:r>
      <w:proofErr w:type="spellStart"/>
      <w:r>
        <w:rPr>
          <w:rFonts w:ascii="Arial" w:hAnsi="Arial" w:cs="Arial"/>
          <w:bCs/>
          <w:sz w:val="22"/>
          <w:szCs w:val="22"/>
        </w:rPr>
        <w:t>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duurt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tot 15.30 uur. </w:t>
      </w:r>
      <w:proofErr w:type="spellStart"/>
      <w:r>
        <w:rPr>
          <w:rFonts w:ascii="Arial" w:hAnsi="Arial" w:cs="Arial"/>
          <w:bCs/>
          <w:sz w:val="22"/>
          <w:szCs w:val="22"/>
        </w:rPr>
        <w:t>Dit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betekent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dat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bCs/>
          <w:sz w:val="22"/>
          <w:szCs w:val="22"/>
        </w:rPr>
        <w:t>leerlingen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t/m lesuur 3 (tot 11.30 uur) lessen </w:t>
      </w:r>
      <w:proofErr w:type="spellStart"/>
      <w:r>
        <w:rPr>
          <w:rFonts w:ascii="Arial" w:hAnsi="Arial" w:cs="Arial"/>
          <w:bCs/>
          <w:sz w:val="22"/>
          <w:szCs w:val="22"/>
        </w:rPr>
        <w:t>volgen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op </w:t>
      </w:r>
      <w:proofErr w:type="spellStart"/>
      <w:r>
        <w:rPr>
          <w:rFonts w:ascii="Arial" w:hAnsi="Arial" w:cs="Arial"/>
          <w:bCs/>
          <w:sz w:val="22"/>
          <w:szCs w:val="22"/>
        </w:rPr>
        <w:t>Nieuwe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Thermen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volgens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het </w:t>
      </w:r>
      <w:proofErr w:type="spellStart"/>
      <w:r>
        <w:rPr>
          <w:rFonts w:ascii="Arial" w:hAnsi="Arial" w:cs="Arial"/>
          <w:bCs/>
          <w:sz w:val="22"/>
          <w:szCs w:val="22"/>
        </w:rPr>
        <w:t>reguliere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lesrooster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. Om 11.30 uur </w:t>
      </w:r>
      <w:proofErr w:type="spellStart"/>
      <w:r>
        <w:rPr>
          <w:rFonts w:ascii="Arial" w:hAnsi="Arial" w:cs="Arial"/>
          <w:bCs/>
          <w:sz w:val="22"/>
          <w:szCs w:val="22"/>
        </w:rPr>
        <w:t>vertrekken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bCs/>
          <w:sz w:val="22"/>
          <w:szCs w:val="22"/>
        </w:rPr>
        <w:t>leerlingen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onder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leiding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bCs/>
          <w:sz w:val="22"/>
          <w:szCs w:val="22"/>
        </w:rPr>
        <w:t>enkele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begeleiders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op de </w:t>
      </w:r>
      <w:proofErr w:type="spellStart"/>
      <w:r>
        <w:rPr>
          <w:rFonts w:ascii="Arial" w:hAnsi="Arial" w:cs="Arial"/>
          <w:bCs/>
          <w:sz w:val="22"/>
          <w:szCs w:val="22"/>
        </w:rPr>
        <w:t>fiets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naar het </w:t>
      </w:r>
      <w:proofErr w:type="spellStart"/>
      <w:r>
        <w:rPr>
          <w:rFonts w:ascii="Arial" w:hAnsi="Arial" w:cs="Arial"/>
          <w:bCs/>
          <w:sz w:val="22"/>
          <w:szCs w:val="22"/>
        </w:rPr>
        <w:t>Techniekcollege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. Om 15.30 uur </w:t>
      </w:r>
      <w:proofErr w:type="spellStart"/>
      <w:r>
        <w:rPr>
          <w:rFonts w:ascii="Arial" w:hAnsi="Arial" w:cs="Arial"/>
          <w:bCs/>
          <w:sz w:val="22"/>
          <w:szCs w:val="22"/>
        </w:rPr>
        <w:t>mogen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bCs/>
          <w:sz w:val="22"/>
          <w:szCs w:val="22"/>
        </w:rPr>
        <w:t>leerlingen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vanaf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het </w:t>
      </w:r>
      <w:proofErr w:type="spellStart"/>
      <w:r>
        <w:rPr>
          <w:rFonts w:ascii="Arial" w:hAnsi="Arial" w:cs="Arial"/>
          <w:bCs/>
          <w:sz w:val="22"/>
          <w:szCs w:val="22"/>
        </w:rPr>
        <w:t>Techniekcollege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zelf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naar huis </w:t>
      </w:r>
      <w:proofErr w:type="spellStart"/>
      <w:r>
        <w:rPr>
          <w:rFonts w:ascii="Arial" w:hAnsi="Arial" w:cs="Arial"/>
          <w:bCs/>
          <w:sz w:val="22"/>
          <w:szCs w:val="22"/>
        </w:rPr>
        <w:t>gaan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bCs/>
          <w:sz w:val="22"/>
          <w:szCs w:val="22"/>
        </w:rPr>
        <w:t>Ze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kunnen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ook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met de </w:t>
      </w:r>
      <w:proofErr w:type="spellStart"/>
      <w:r>
        <w:rPr>
          <w:rFonts w:ascii="Arial" w:hAnsi="Arial" w:cs="Arial"/>
          <w:bCs/>
          <w:sz w:val="22"/>
          <w:szCs w:val="22"/>
        </w:rPr>
        <w:t>begeleiders</w:t>
      </w:r>
      <w:proofErr w:type="spellEnd"/>
      <w:r w:rsidR="0050208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502088">
        <w:rPr>
          <w:rFonts w:ascii="Arial" w:hAnsi="Arial" w:cs="Arial"/>
          <w:bCs/>
          <w:sz w:val="22"/>
          <w:szCs w:val="22"/>
        </w:rPr>
        <w:t>mee</w:t>
      </w:r>
      <w:proofErr w:type="spellEnd"/>
      <w:r w:rsidRPr="00461DE8">
        <w:rPr>
          <w:rFonts w:ascii="Arial" w:hAnsi="Arial" w:cs="Arial"/>
          <w:bCs/>
          <w:sz w:val="22"/>
          <w:szCs w:val="22"/>
          <w:lang w:val="nl-NL"/>
        </w:rPr>
        <w:t xml:space="preserve"> terug</w:t>
      </w:r>
      <w:r>
        <w:rPr>
          <w:rFonts w:ascii="Arial" w:hAnsi="Arial" w:cs="Arial"/>
          <w:bCs/>
          <w:sz w:val="22"/>
          <w:szCs w:val="22"/>
        </w:rPr>
        <w:t xml:space="preserve"> naar</w:t>
      </w:r>
      <w:r w:rsidRPr="00461DE8">
        <w:rPr>
          <w:rFonts w:ascii="Arial" w:hAnsi="Arial" w:cs="Arial"/>
          <w:bCs/>
          <w:sz w:val="22"/>
          <w:szCs w:val="22"/>
          <w:lang w:val="nl-NL"/>
        </w:rPr>
        <w:t xml:space="preserve"> Nieuwe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Thermen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fietsen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. De </w:t>
      </w:r>
      <w:proofErr w:type="spellStart"/>
      <w:r>
        <w:rPr>
          <w:rFonts w:ascii="Arial" w:hAnsi="Arial" w:cs="Arial"/>
          <w:bCs/>
          <w:sz w:val="22"/>
          <w:szCs w:val="22"/>
        </w:rPr>
        <w:t>leerlingen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hebben </w:t>
      </w:r>
      <w:proofErr w:type="spellStart"/>
      <w:r>
        <w:rPr>
          <w:rFonts w:ascii="Arial" w:hAnsi="Arial" w:cs="Arial"/>
          <w:bCs/>
          <w:sz w:val="22"/>
          <w:szCs w:val="22"/>
        </w:rPr>
        <w:t>deze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dag </w:t>
      </w:r>
      <w:proofErr w:type="spellStart"/>
      <w:r>
        <w:rPr>
          <w:rFonts w:ascii="Arial" w:hAnsi="Arial" w:cs="Arial"/>
          <w:bCs/>
          <w:sz w:val="22"/>
          <w:szCs w:val="22"/>
        </w:rPr>
        <w:t>dus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langer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les </w:t>
      </w:r>
      <w:proofErr w:type="spellStart"/>
      <w:r>
        <w:rPr>
          <w:rFonts w:ascii="Arial" w:hAnsi="Arial" w:cs="Arial"/>
          <w:bCs/>
          <w:sz w:val="22"/>
          <w:szCs w:val="22"/>
        </w:rPr>
        <w:t>dan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normaal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. </w:t>
      </w:r>
    </w:p>
    <w:p w14:paraId="19D2997F" w14:textId="77777777" w:rsidR="003E7805" w:rsidRDefault="003E7805" w:rsidP="00207023">
      <w:pPr>
        <w:rPr>
          <w:rFonts w:ascii="Arial" w:hAnsi="Arial" w:cs="Arial"/>
          <w:bCs/>
          <w:sz w:val="22"/>
          <w:szCs w:val="22"/>
        </w:rPr>
      </w:pPr>
    </w:p>
    <w:p w14:paraId="772CBE33" w14:textId="554F4DD4" w:rsidR="00502088" w:rsidRDefault="003E7805" w:rsidP="00207023">
      <w:pPr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Wij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hopen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dat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u </w:t>
      </w:r>
      <w:proofErr w:type="spellStart"/>
      <w:r>
        <w:rPr>
          <w:rFonts w:ascii="Arial" w:hAnsi="Arial" w:cs="Arial"/>
          <w:bCs/>
          <w:sz w:val="22"/>
          <w:szCs w:val="22"/>
        </w:rPr>
        <w:t>hiermee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voldoende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geï</w:t>
      </w:r>
      <w:r w:rsidR="00502088">
        <w:rPr>
          <w:rFonts w:ascii="Arial" w:hAnsi="Arial" w:cs="Arial"/>
          <w:bCs/>
          <w:sz w:val="22"/>
          <w:szCs w:val="22"/>
        </w:rPr>
        <w:t>nformeerd</w:t>
      </w:r>
      <w:proofErr w:type="spellEnd"/>
      <w:r w:rsidR="00502088">
        <w:rPr>
          <w:rFonts w:ascii="Arial" w:hAnsi="Arial" w:cs="Arial"/>
          <w:bCs/>
          <w:sz w:val="22"/>
          <w:szCs w:val="22"/>
        </w:rPr>
        <w:t xml:space="preserve"> bent. </w:t>
      </w:r>
      <w:proofErr w:type="spellStart"/>
      <w:r w:rsidR="00502088">
        <w:rPr>
          <w:rFonts w:ascii="Arial" w:hAnsi="Arial" w:cs="Arial"/>
          <w:bCs/>
          <w:sz w:val="22"/>
          <w:szCs w:val="22"/>
        </w:rPr>
        <w:t>Tevens</w:t>
      </w:r>
      <w:proofErr w:type="spellEnd"/>
      <w:r w:rsidR="0050208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502088">
        <w:rPr>
          <w:rFonts w:ascii="Arial" w:hAnsi="Arial" w:cs="Arial"/>
          <w:bCs/>
          <w:sz w:val="22"/>
          <w:szCs w:val="22"/>
        </w:rPr>
        <w:t>wensen</w:t>
      </w:r>
      <w:proofErr w:type="spellEnd"/>
      <w:r w:rsidR="00502088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502088">
        <w:rPr>
          <w:rFonts w:ascii="Arial" w:hAnsi="Arial" w:cs="Arial"/>
          <w:bCs/>
          <w:sz w:val="22"/>
          <w:szCs w:val="22"/>
        </w:rPr>
        <w:t>wij</w:t>
      </w:r>
      <w:proofErr w:type="spellEnd"/>
      <w:r w:rsidR="00502088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="00502088">
        <w:rPr>
          <w:rFonts w:ascii="Arial" w:hAnsi="Arial" w:cs="Arial"/>
          <w:bCs/>
          <w:sz w:val="22"/>
          <w:szCs w:val="22"/>
        </w:rPr>
        <w:t>leerlingen</w:t>
      </w:r>
      <w:proofErr w:type="spellEnd"/>
      <w:r w:rsidR="00502088">
        <w:rPr>
          <w:rFonts w:ascii="Arial" w:hAnsi="Arial" w:cs="Arial"/>
          <w:bCs/>
          <w:sz w:val="22"/>
          <w:szCs w:val="22"/>
        </w:rPr>
        <w:t xml:space="preserve"> een hele </w:t>
      </w:r>
      <w:proofErr w:type="spellStart"/>
      <w:r w:rsidR="00502088">
        <w:rPr>
          <w:rFonts w:ascii="Arial" w:hAnsi="Arial" w:cs="Arial"/>
          <w:bCs/>
          <w:sz w:val="22"/>
          <w:szCs w:val="22"/>
        </w:rPr>
        <w:t>leerzame</w:t>
      </w:r>
      <w:proofErr w:type="spellEnd"/>
      <w:r w:rsidR="00502088">
        <w:rPr>
          <w:rFonts w:ascii="Arial" w:hAnsi="Arial" w:cs="Arial"/>
          <w:bCs/>
          <w:sz w:val="22"/>
          <w:szCs w:val="22"/>
        </w:rPr>
        <w:t xml:space="preserve"> PSO-</w:t>
      </w:r>
      <w:proofErr w:type="spellStart"/>
      <w:r w:rsidR="00502088">
        <w:rPr>
          <w:rFonts w:ascii="Arial" w:hAnsi="Arial" w:cs="Arial"/>
          <w:bCs/>
          <w:sz w:val="22"/>
          <w:szCs w:val="22"/>
        </w:rPr>
        <w:t>middag</w:t>
      </w:r>
      <w:proofErr w:type="spellEnd"/>
      <w:r w:rsidR="00502088">
        <w:rPr>
          <w:rFonts w:ascii="Arial" w:hAnsi="Arial" w:cs="Arial"/>
          <w:bCs/>
          <w:sz w:val="22"/>
          <w:szCs w:val="22"/>
        </w:rPr>
        <w:t xml:space="preserve"> toe op het </w:t>
      </w:r>
      <w:proofErr w:type="spellStart"/>
      <w:r w:rsidR="00502088">
        <w:rPr>
          <w:rFonts w:ascii="Arial" w:hAnsi="Arial" w:cs="Arial"/>
          <w:bCs/>
          <w:sz w:val="22"/>
          <w:szCs w:val="22"/>
        </w:rPr>
        <w:t>Techniekcollege</w:t>
      </w:r>
      <w:proofErr w:type="spellEnd"/>
      <w:r w:rsidR="00C748B1">
        <w:rPr>
          <w:rFonts w:ascii="Arial" w:hAnsi="Arial" w:cs="Arial"/>
          <w:bCs/>
          <w:sz w:val="22"/>
          <w:szCs w:val="22"/>
        </w:rPr>
        <w:t>.</w:t>
      </w:r>
    </w:p>
    <w:p w14:paraId="5B459DB0" w14:textId="77777777" w:rsidR="00502088" w:rsidRDefault="00502088" w:rsidP="00207023">
      <w:pPr>
        <w:rPr>
          <w:rFonts w:ascii="Arial" w:hAnsi="Arial" w:cs="Arial"/>
          <w:bCs/>
          <w:sz w:val="22"/>
          <w:szCs w:val="22"/>
        </w:rPr>
      </w:pPr>
    </w:p>
    <w:p w14:paraId="660F025C" w14:textId="77777777" w:rsidR="00502088" w:rsidRDefault="00502088" w:rsidP="00207023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Met </w:t>
      </w:r>
      <w:proofErr w:type="spellStart"/>
      <w:r>
        <w:rPr>
          <w:rFonts w:ascii="Arial" w:hAnsi="Arial" w:cs="Arial"/>
          <w:bCs/>
          <w:sz w:val="22"/>
          <w:szCs w:val="22"/>
        </w:rPr>
        <w:t>vriendelijke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groet</w:t>
      </w:r>
      <w:proofErr w:type="spellEnd"/>
      <w:r>
        <w:rPr>
          <w:rFonts w:ascii="Arial" w:hAnsi="Arial" w:cs="Arial"/>
          <w:bCs/>
          <w:sz w:val="22"/>
          <w:szCs w:val="22"/>
        </w:rPr>
        <w:t>,</w:t>
      </w:r>
    </w:p>
    <w:p w14:paraId="20409696" w14:textId="37832E4D" w:rsidR="00502088" w:rsidRDefault="00502088" w:rsidP="00207023">
      <w:pPr>
        <w:rPr>
          <w:rFonts w:ascii="Arial" w:hAnsi="Arial" w:cs="Arial"/>
          <w:bCs/>
          <w:sz w:val="22"/>
          <w:szCs w:val="22"/>
        </w:rPr>
      </w:pPr>
    </w:p>
    <w:p w14:paraId="2EE9D7D9" w14:textId="77777777" w:rsidR="00502088" w:rsidRDefault="00502088" w:rsidP="00207023">
      <w:pPr>
        <w:rPr>
          <w:rFonts w:ascii="Arial" w:hAnsi="Arial" w:cs="Arial"/>
          <w:bCs/>
          <w:sz w:val="22"/>
          <w:szCs w:val="22"/>
        </w:rPr>
      </w:pPr>
    </w:p>
    <w:p w14:paraId="00A1BA11" w14:textId="3144E67E" w:rsidR="00207023" w:rsidRPr="00502088" w:rsidRDefault="00502088" w:rsidP="00207023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De</w:t>
      </w:r>
      <w:r w:rsidRPr="00461DE8">
        <w:rPr>
          <w:rFonts w:ascii="Arial" w:hAnsi="Arial" w:cs="Arial"/>
          <w:bCs/>
          <w:sz w:val="22"/>
          <w:szCs w:val="22"/>
          <w:lang w:val="nl-NL"/>
        </w:rPr>
        <w:t xml:space="preserve"> mentoren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D0FF1">
        <w:rPr>
          <w:rFonts w:ascii="Arial" w:hAnsi="Arial" w:cs="Arial"/>
          <w:bCs/>
          <w:sz w:val="22"/>
          <w:szCs w:val="22"/>
        </w:rPr>
        <w:t xml:space="preserve">van </w:t>
      </w:r>
      <w:proofErr w:type="spellStart"/>
      <w:r w:rsidR="004D0FF1">
        <w:rPr>
          <w:rFonts w:ascii="Arial" w:hAnsi="Arial" w:cs="Arial"/>
          <w:bCs/>
          <w:sz w:val="22"/>
          <w:szCs w:val="22"/>
        </w:rPr>
        <w:t>leerjaar</w:t>
      </w:r>
      <w:proofErr w:type="spellEnd"/>
      <w:r w:rsidR="004D0FF1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2</w:t>
      </w:r>
      <w:r w:rsidR="003E7805" w:rsidRPr="003E7805">
        <w:rPr>
          <w:rFonts w:ascii="Arial" w:hAnsi="Arial" w:cs="Arial"/>
          <w:b/>
          <w:bCs/>
          <w:sz w:val="22"/>
          <w:szCs w:val="22"/>
        </w:rPr>
        <w:br/>
      </w:r>
    </w:p>
    <w:p w14:paraId="09E7AA85" w14:textId="77777777" w:rsidR="005E26E6" w:rsidRPr="003E7805" w:rsidRDefault="005E26E6" w:rsidP="005E26E6">
      <w:pPr>
        <w:rPr>
          <w:rFonts w:ascii="Arial" w:hAnsi="Arial" w:cs="Arial"/>
          <w:sz w:val="22"/>
          <w:szCs w:val="22"/>
        </w:rPr>
      </w:pPr>
    </w:p>
    <w:p w14:paraId="17855389" w14:textId="77777777" w:rsidR="005E26E6" w:rsidRPr="003E7805" w:rsidRDefault="005E26E6" w:rsidP="005E26E6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5E26E6" w:rsidRPr="003E7805" w:rsidSect="00581272">
      <w:headerReference w:type="even" r:id="rId8"/>
      <w:headerReference w:type="default" r:id="rId9"/>
      <w:headerReference w:type="first" r:id="rId10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DB565" w14:textId="77777777" w:rsidR="00CE5968" w:rsidRDefault="00CE5968">
      <w:r>
        <w:separator/>
      </w:r>
    </w:p>
  </w:endnote>
  <w:endnote w:type="continuationSeparator" w:id="0">
    <w:p w14:paraId="16704187" w14:textId="77777777" w:rsidR="00CE5968" w:rsidRDefault="00CE5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2707B" w14:textId="77777777" w:rsidR="00CE5968" w:rsidRDefault="00CE5968">
      <w:r>
        <w:separator/>
      </w:r>
    </w:p>
  </w:footnote>
  <w:footnote w:type="continuationSeparator" w:id="0">
    <w:p w14:paraId="7A5FCA90" w14:textId="77777777" w:rsidR="00CE5968" w:rsidRDefault="00CE5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AF25F" w14:textId="77777777" w:rsidR="00FB3A28" w:rsidRDefault="00FB3A28"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48387BAD" wp14:editId="39ED80ED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60310" cy="10693400"/>
          <wp:effectExtent l="25400" t="0" r="8890" b="0"/>
          <wp:wrapNone/>
          <wp:docPr id="3" name="Afbeelding 3" descr="nieuwe theremen_test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emen_tes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FD305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6777DF35" wp14:editId="7CBAEFA8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3" name="Afbeelding 13" descr="Nieuwe Thermen_achtergrond_klein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_kleine 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B4622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 wp14:anchorId="2A890674" wp14:editId="65C964E2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4" name="Afbeelding 14" descr="Nieuwe Thermen_achtergron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0369"/>
    <w:multiLevelType w:val="hybridMultilevel"/>
    <w:tmpl w:val="43BA9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B2C85"/>
    <w:multiLevelType w:val="hybridMultilevel"/>
    <w:tmpl w:val="8616A0C2"/>
    <w:lvl w:ilvl="0" w:tplc="E766E62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90589"/>
    <w:multiLevelType w:val="hybridMultilevel"/>
    <w:tmpl w:val="04382A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GB" w:vendorID="64" w:dllVersion="131078" w:nlCheck="1" w:checkStyle="0"/>
  <w:activeWritingStyle w:appName="MSWord" w:lang="nl-NL" w:vendorID="64" w:dllVersion="131078" w:nlCheck="1" w:checkStyle="0"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#549a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192"/>
    <w:rsid w:val="0009400F"/>
    <w:rsid w:val="00183D4E"/>
    <w:rsid w:val="001A347D"/>
    <w:rsid w:val="001C7037"/>
    <w:rsid w:val="001E190E"/>
    <w:rsid w:val="001F5F13"/>
    <w:rsid w:val="00207023"/>
    <w:rsid w:val="00247B1B"/>
    <w:rsid w:val="0027661F"/>
    <w:rsid w:val="002F2CFF"/>
    <w:rsid w:val="002F7DA9"/>
    <w:rsid w:val="00303244"/>
    <w:rsid w:val="00324663"/>
    <w:rsid w:val="003E31A7"/>
    <w:rsid w:val="003E7805"/>
    <w:rsid w:val="00461DE8"/>
    <w:rsid w:val="0048766C"/>
    <w:rsid w:val="004D0FF1"/>
    <w:rsid w:val="00502088"/>
    <w:rsid w:val="0051094E"/>
    <w:rsid w:val="005654AD"/>
    <w:rsid w:val="00581272"/>
    <w:rsid w:val="005D5FE0"/>
    <w:rsid w:val="005E26E6"/>
    <w:rsid w:val="005F6192"/>
    <w:rsid w:val="006A2499"/>
    <w:rsid w:val="006A6537"/>
    <w:rsid w:val="00711858"/>
    <w:rsid w:val="0071709E"/>
    <w:rsid w:val="00727B07"/>
    <w:rsid w:val="007769F1"/>
    <w:rsid w:val="007C3066"/>
    <w:rsid w:val="007D4433"/>
    <w:rsid w:val="007F5D9F"/>
    <w:rsid w:val="008044B6"/>
    <w:rsid w:val="008D20B7"/>
    <w:rsid w:val="009137D7"/>
    <w:rsid w:val="009301B0"/>
    <w:rsid w:val="00943E8A"/>
    <w:rsid w:val="00B33C91"/>
    <w:rsid w:val="00B35AD7"/>
    <w:rsid w:val="00C748B1"/>
    <w:rsid w:val="00CD7102"/>
    <w:rsid w:val="00CE5968"/>
    <w:rsid w:val="00D01A02"/>
    <w:rsid w:val="00D0732C"/>
    <w:rsid w:val="00D47BC2"/>
    <w:rsid w:val="00D539D5"/>
    <w:rsid w:val="00D54E47"/>
    <w:rsid w:val="00D9283D"/>
    <w:rsid w:val="00D93B6E"/>
    <w:rsid w:val="00DA5884"/>
    <w:rsid w:val="00DC438B"/>
    <w:rsid w:val="00DD6B06"/>
    <w:rsid w:val="00E10A7E"/>
    <w:rsid w:val="00E546FD"/>
    <w:rsid w:val="00E91CEC"/>
    <w:rsid w:val="00EF015C"/>
    <w:rsid w:val="00F92C2C"/>
    <w:rsid w:val="00F95A1B"/>
    <w:rsid w:val="00FA3E84"/>
    <w:rsid w:val="00FB3A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549a36"/>
    </o:shapedefaults>
    <o:shapelayout v:ext="edit">
      <o:idmap v:ext="edit" data="1"/>
    </o:shapelayout>
  </w:shapeDefaults>
  <w:decimalSymbol w:val=","/>
  <w:listSeparator w:val=";"/>
  <w14:docId w14:val="22C7F163"/>
  <w15:docId w15:val="{B00FBA9D-DF9C-4EAC-9F5A-B450C814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2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ard">
    <w:name w:val="Normal"/>
    <w:qFormat/>
    <w:rsid w:val="00A26E69"/>
  </w:style>
  <w:style w:type="paragraph" w:styleId="Kop1">
    <w:name w:val="heading 1"/>
    <w:basedOn w:val="Standaard"/>
    <w:next w:val="Standaard"/>
    <w:link w:val="Kop1Char"/>
    <w:rsid w:val="00D073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rsid w:val="00D0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TBroodtekst">
    <w:name w:val="NT Broodtekst"/>
    <w:basedOn w:val="Standaard"/>
    <w:qFormat/>
    <w:rsid w:val="00B35AD7"/>
    <w:rPr>
      <w:rFonts w:ascii="Verdana" w:hAnsi="Verdana"/>
      <w:color w:val="000000" w:themeColor="text1"/>
      <w:sz w:val="20"/>
    </w:rPr>
  </w:style>
  <w:style w:type="paragraph" w:customStyle="1" w:styleId="NTSubKop">
    <w:name w:val="NT SubKop"/>
    <w:basedOn w:val="Standaard"/>
    <w:qFormat/>
    <w:rsid w:val="00D0732C"/>
    <w:rPr>
      <w:rFonts w:ascii="Verdana" w:hAnsi="Verdana"/>
      <w:b/>
      <w:i/>
      <w:color w:val="0080BA"/>
      <w:sz w:val="28"/>
    </w:rPr>
  </w:style>
  <w:style w:type="paragraph" w:customStyle="1" w:styleId="NTKop">
    <w:name w:val="NT Kop"/>
    <w:basedOn w:val="NTBroodtekst"/>
    <w:qFormat/>
    <w:rsid w:val="00D0732C"/>
    <w:rPr>
      <w:b/>
      <w:color w:val="5BAC3B"/>
      <w:sz w:val="48"/>
      <w:lang w:val="nl-NL"/>
    </w:rPr>
  </w:style>
  <w:style w:type="character" w:customStyle="1" w:styleId="Kop1Char">
    <w:name w:val="Kop 1 Char"/>
    <w:basedOn w:val="Standaardalinea-lettertype"/>
    <w:link w:val="Kop1"/>
    <w:rsid w:val="00D073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D0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5E26E6"/>
    <w:pPr>
      <w:spacing w:after="160" w:line="300" w:lineRule="auto"/>
      <w:ind w:left="720"/>
      <w:contextualSpacing/>
    </w:pPr>
    <w:rPr>
      <w:rFonts w:eastAsiaTheme="minorEastAsia"/>
      <w:sz w:val="21"/>
      <w:szCs w:val="21"/>
      <w:lang w:val="nl-NL"/>
    </w:rPr>
  </w:style>
  <w:style w:type="character" w:styleId="Zwaar">
    <w:name w:val="Strong"/>
    <w:basedOn w:val="Standaardalinea-lettertype"/>
    <w:uiPriority w:val="22"/>
    <w:qFormat/>
    <w:rsid w:val="003E7805"/>
    <w:rPr>
      <w:b/>
      <w:bCs/>
    </w:rPr>
  </w:style>
  <w:style w:type="paragraph" w:styleId="Ballontekst">
    <w:name w:val="Balloon Text"/>
    <w:basedOn w:val="Standaard"/>
    <w:link w:val="BallontekstChar"/>
    <w:semiHidden/>
    <w:unhideWhenUsed/>
    <w:rsid w:val="00461DE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461D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9298C-9991-4289-AEC7-07CD5052F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Swarte Schaap</dc:creator>
  <cp:keywords/>
  <cp:lastModifiedBy>Vera Heijenrath</cp:lastModifiedBy>
  <cp:revision>6</cp:revision>
  <cp:lastPrinted>2016-11-22T13:46:00Z</cp:lastPrinted>
  <dcterms:created xsi:type="dcterms:W3CDTF">2016-11-22T12:54:00Z</dcterms:created>
  <dcterms:modified xsi:type="dcterms:W3CDTF">2016-11-22T13:51:00Z</dcterms:modified>
</cp:coreProperties>
</file>