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43DF8" w14:textId="77777777" w:rsidR="00E47286" w:rsidRDefault="00E47286" w:rsidP="002F2CFF">
      <w:pPr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</w:p>
    <w:p w14:paraId="04864869" w14:textId="77777777" w:rsidR="005F6192" w:rsidRPr="001F5F13" w:rsidRDefault="005F6192" w:rsidP="005F6192">
      <w:pPr>
        <w:pStyle w:val="NTBroodtekst"/>
        <w:rPr>
          <w:lang w:val="nl-NL"/>
        </w:rPr>
      </w:pPr>
    </w:p>
    <w:p w14:paraId="0486486A" w14:textId="77777777" w:rsidR="005F6192" w:rsidRPr="001F5F13" w:rsidRDefault="005F6192" w:rsidP="005F6192">
      <w:pPr>
        <w:pStyle w:val="NTBroodtekst"/>
        <w:rPr>
          <w:lang w:val="nl-NL"/>
        </w:rPr>
      </w:pPr>
    </w:p>
    <w:p w14:paraId="0486486B" w14:textId="77777777" w:rsidR="008044B6" w:rsidRPr="001F5F13" w:rsidRDefault="008044B6" w:rsidP="005F6192">
      <w:pPr>
        <w:pStyle w:val="NTBroodtekst"/>
        <w:rPr>
          <w:lang w:val="nl-NL"/>
        </w:rPr>
      </w:pPr>
    </w:p>
    <w:p w14:paraId="0486486C" w14:textId="77777777" w:rsidR="008044B6" w:rsidRPr="001F5F13" w:rsidRDefault="008044B6" w:rsidP="005F6192">
      <w:pPr>
        <w:pStyle w:val="NTBroodtekst"/>
        <w:rPr>
          <w:lang w:val="nl-NL"/>
        </w:rPr>
      </w:pPr>
    </w:p>
    <w:p w14:paraId="0486486D" w14:textId="77777777" w:rsidR="008044B6" w:rsidRDefault="008044B6" w:rsidP="005F6192">
      <w:pPr>
        <w:pStyle w:val="NTBroodtekst"/>
        <w:rPr>
          <w:lang w:val="nl-NL"/>
        </w:rPr>
      </w:pPr>
    </w:p>
    <w:p w14:paraId="22D0456E" w14:textId="77777777" w:rsidR="00A237F2" w:rsidRDefault="00A237F2" w:rsidP="005F6192">
      <w:pPr>
        <w:pStyle w:val="NTBroodtekst"/>
        <w:rPr>
          <w:lang w:val="nl-NL"/>
        </w:rPr>
      </w:pPr>
    </w:p>
    <w:p w14:paraId="0486486E" w14:textId="77777777" w:rsidR="00D9283D" w:rsidRDefault="00D9283D" w:rsidP="00B35AD7">
      <w:pPr>
        <w:pStyle w:val="NTBroodtekst"/>
        <w:rPr>
          <w:lang w:val="nl-NL"/>
        </w:rPr>
      </w:pPr>
    </w:p>
    <w:p w14:paraId="6C183FE3" w14:textId="549A2881" w:rsidR="00A237F2" w:rsidRPr="00E43876" w:rsidRDefault="00A237F2" w:rsidP="00B35AD7">
      <w:pPr>
        <w:pStyle w:val="NTBroodtekst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Betreft: Excursie Kerstmarkt Aken</w:t>
      </w:r>
    </w:p>
    <w:p w14:paraId="0486486F" w14:textId="7631760C" w:rsidR="00247B1B" w:rsidRDefault="00247B1B" w:rsidP="00B35AD7">
      <w:pPr>
        <w:pStyle w:val="NTBroodtekst"/>
        <w:rPr>
          <w:rFonts w:ascii="Times New Roman" w:hAnsi="Times New Roman" w:cs="Times New Roman"/>
          <w:sz w:val="22"/>
          <w:szCs w:val="22"/>
          <w:lang w:val="nl-NL"/>
        </w:rPr>
      </w:pPr>
    </w:p>
    <w:p w14:paraId="628A9F2C" w14:textId="77777777" w:rsidR="00E43876" w:rsidRPr="00E43876" w:rsidRDefault="00E43876" w:rsidP="00B35AD7">
      <w:pPr>
        <w:pStyle w:val="NTBroodtekst"/>
        <w:rPr>
          <w:rFonts w:ascii="Times New Roman" w:hAnsi="Times New Roman" w:cs="Times New Roman"/>
          <w:sz w:val="22"/>
          <w:szCs w:val="22"/>
          <w:lang w:val="nl-NL"/>
        </w:rPr>
      </w:pPr>
    </w:p>
    <w:p w14:paraId="6FE4B8A5" w14:textId="3492BAB2" w:rsidR="00D03681" w:rsidRPr="00E43876" w:rsidRDefault="00643BB4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Heerlen, 9 </w:t>
      </w:r>
      <w:r w:rsidR="00D03681" w:rsidRPr="00E43876">
        <w:rPr>
          <w:rFonts w:ascii="Times New Roman" w:hAnsi="Times New Roman" w:cs="Times New Roman"/>
          <w:sz w:val="22"/>
          <w:szCs w:val="22"/>
          <w:lang w:val="nl-NL"/>
        </w:rPr>
        <w:t>december 2016</w:t>
      </w:r>
    </w:p>
    <w:p w14:paraId="15D09DB9" w14:textId="65C9DBA1" w:rsidR="00D03681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0BFBAE1F" w14:textId="77777777" w:rsidR="00E43876" w:rsidRPr="00E43876" w:rsidRDefault="00E43876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0B028E71" w14:textId="2DBD9AF3" w:rsidR="00D03681" w:rsidRPr="00E43876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Aan de leerlin</w:t>
      </w:r>
      <w:r w:rsidR="00A237F2" w:rsidRPr="00E43876">
        <w:rPr>
          <w:rFonts w:ascii="Times New Roman" w:hAnsi="Times New Roman" w:cs="Times New Roman"/>
          <w:sz w:val="22"/>
          <w:szCs w:val="22"/>
          <w:lang w:val="nl-NL"/>
        </w:rPr>
        <w:t>gen van de Nieuwe Thermen en de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ouders/verzorgers,</w:t>
      </w:r>
    </w:p>
    <w:p w14:paraId="7B000FEC" w14:textId="77777777" w:rsidR="009C35E2" w:rsidRPr="00E43876" w:rsidRDefault="009C35E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54CB4496" w14:textId="2B9E9AB8" w:rsidR="00D03681" w:rsidRPr="00E43876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Het domein Taal en Cultuur organiseert voor de leerlingen van het eerste en tweede jaar een excursie naar de kerstmarkt in Aken. De leerlingen </w:t>
      </w:r>
      <w:r w:rsidR="00E43876">
        <w:rPr>
          <w:rFonts w:ascii="Times New Roman" w:hAnsi="Times New Roman" w:cs="Times New Roman"/>
          <w:sz w:val="22"/>
          <w:szCs w:val="22"/>
          <w:lang w:val="nl-NL"/>
        </w:rPr>
        <w:t xml:space="preserve">brengen 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>een bezoek aan de kerstmarkt zelf</w:t>
      </w:r>
      <w:r w:rsidR="00643BB4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, 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maar </w:t>
      </w:r>
      <w:r w:rsidR="00E43876">
        <w:rPr>
          <w:rFonts w:ascii="Times New Roman" w:hAnsi="Times New Roman" w:cs="Times New Roman"/>
          <w:sz w:val="22"/>
          <w:szCs w:val="22"/>
          <w:lang w:val="nl-NL"/>
        </w:rPr>
        <w:t xml:space="preserve">maken 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>ook kennis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met de binnenstad van Aken d.m.v. een speurtocht en allerlei praktische opdrachten.</w:t>
      </w:r>
    </w:p>
    <w:p w14:paraId="23D7DB85" w14:textId="77777777" w:rsidR="00D03681" w:rsidRPr="00E43876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76D7072B" w14:textId="08FA5DCE" w:rsidR="00D03681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D</w:t>
      </w:r>
      <w:r w:rsidR="00E20E99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e klassen gaan volgens het onderstaande 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>schema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op pad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>:</w:t>
      </w:r>
    </w:p>
    <w:p w14:paraId="07ED4A75" w14:textId="77777777" w:rsidR="00E43876" w:rsidRPr="00E43876" w:rsidRDefault="00E43876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D03681" w:rsidRPr="00E43876" w14:paraId="2390966A" w14:textId="77777777" w:rsidTr="00D03681">
        <w:tc>
          <w:tcPr>
            <w:tcW w:w="3018" w:type="dxa"/>
          </w:tcPr>
          <w:p w14:paraId="4FDDC1A8" w14:textId="52BAD430" w:rsidR="00D03681" w:rsidRPr="00E43876" w:rsidRDefault="00D03681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Klas</w:t>
            </w:r>
          </w:p>
        </w:tc>
        <w:tc>
          <w:tcPr>
            <w:tcW w:w="3019" w:type="dxa"/>
          </w:tcPr>
          <w:p w14:paraId="095B36C2" w14:textId="646B1113" w:rsidR="00D03681" w:rsidRPr="00E43876" w:rsidRDefault="00D03681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Mentor</w:t>
            </w:r>
          </w:p>
        </w:tc>
        <w:tc>
          <w:tcPr>
            <w:tcW w:w="3019" w:type="dxa"/>
          </w:tcPr>
          <w:p w14:paraId="0B505319" w14:textId="0778FC3D" w:rsidR="00D03681" w:rsidRPr="00E43876" w:rsidRDefault="00D03681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Vertrektijd</w:t>
            </w:r>
            <w:r w:rsidR="00643BB4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en en verzamelmomenten</w:t>
            </w:r>
          </w:p>
        </w:tc>
      </w:tr>
      <w:tr w:rsidR="00D03681" w:rsidRPr="00E43876" w14:paraId="2229BFD2" w14:textId="77777777" w:rsidTr="00643BB4">
        <w:trPr>
          <w:trHeight w:val="3193"/>
        </w:trPr>
        <w:tc>
          <w:tcPr>
            <w:tcW w:w="3018" w:type="dxa"/>
          </w:tcPr>
          <w:p w14:paraId="6052D26C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48082464" w14:textId="0281EA15" w:rsidR="00D03681" w:rsidRPr="00E43876" w:rsidRDefault="00D03681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  <w:t>1A</w:t>
            </w:r>
          </w:p>
          <w:p w14:paraId="4DA56FC6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2B0EF010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7B68E764" w14:textId="3B7FA5F8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  <w:t xml:space="preserve">1B                                           </w:t>
            </w:r>
          </w:p>
          <w:p w14:paraId="055D8B47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6F536496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35F7FACE" w14:textId="4F4C41A8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  <w:t xml:space="preserve">1C                                            </w:t>
            </w:r>
          </w:p>
          <w:p w14:paraId="7CE71A0D" w14:textId="4CFDD9C1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</w:tc>
        <w:tc>
          <w:tcPr>
            <w:tcW w:w="3019" w:type="dxa"/>
          </w:tcPr>
          <w:p w14:paraId="645F5ADD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4197AED0" w14:textId="77777777" w:rsidR="00D03681" w:rsidRPr="00E43876" w:rsidRDefault="00D03681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Mevrouw Beaujean</w:t>
            </w:r>
          </w:p>
          <w:p w14:paraId="1A9FBFD6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1B6F5F17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70B4DF7B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Mevrouw Peeters/Mevrouw Wolfs</w:t>
            </w:r>
          </w:p>
          <w:p w14:paraId="3DA7BBC2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48DF51BE" w14:textId="7377DC39" w:rsidR="00BB34CA" w:rsidRPr="00E43876" w:rsidRDefault="00A237F2" w:rsidP="00E43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Mevrouw Arnoldussen/</w:t>
            </w:r>
            <w:r w:rsid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</w:t>
            </w: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Mevrouw v</w:t>
            </w:r>
            <w:r w:rsidR="00BB34CA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an der Wal</w:t>
            </w:r>
          </w:p>
        </w:tc>
        <w:tc>
          <w:tcPr>
            <w:tcW w:w="3019" w:type="dxa"/>
          </w:tcPr>
          <w:p w14:paraId="6029748B" w14:textId="0A04068B" w:rsidR="009C35E2" w:rsidRPr="00E43876" w:rsidRDefault="009C35E2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09.00: Aanwezig zijn op school.</w:t>
            </w:r>
            <w:r w:rsidR="00E20E99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Controle paspoort/ID</w:t>
            </w:r>
            <w:r w:rsid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.</w:t>
            </w:r>
          </w:p>
          <w:p w14:paraId="47716429" w14:textId="2E3B7125" w:rsidR="00D03681" w:rsidRPr="00E43876" w:rsidRDefault="00643BB4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10.30:</w:t>
            </w:r>
            <w:r w:rsid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</w:t>
            </w: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Vertrek vanaf Nieuwe Thermen.</w:t>
            </w:r>
          </w:p>
          <w:p w14:paraId="4768282A" w14:textId="77777777" w:rsidR="00643BB4" w:rsidRPr="00E43876" w:rsidRDefault="00643BB4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11.00: Aankomst Aken/Instructie. Speurtocht start vanaf de </w:t>
            </w:r>
            <w:proofErr w:type="spellStart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Elisenbrunnen</w:t>
            </w:r>
            <w:proofErr w:type="spellEnd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.</w:t>
            </w:r>
          </w:p>
          <w:p w14:paraId="17EEFCF4" w14:textId="77777777" w:rsidR="00643BB4" w:rsidRPr="00E43876" w:rsidRDefault="00643BB4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13.00: Verzamelen bij </w:t>
            </w:r>
            <w:proofErr w:type="spellStart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Elisenbrunnen</w:t>
            </w:r>
            <w:proofErr w:type="spellEnd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/inleveren vragenboekjes. </w:t>
            </w:r>
          </w:p>
          <w:p w14:paraId="0CC7402B" w14:textId="397064DE" w:rsidR="00643BB4" w:rsidRPr="00E43876" w:rsidRDefault="00E20E99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13.4</w:t>
            </w:r>
            <w:r w:rsidR="00643BB4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5: Vrije tijd</w:t>
            </w:r>
            <w:r w:rsid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.</w:t>
            </w:r>
            <w:r w:rsidR="00643BB4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</w:t>
            </w:r>
          </w:p>
          <w:p w14:paraId="3A4FCAF4" w14:textId="2CFA6D52" w:rsidR="00643BB4" w:rsidRPr="00E43876" w:rsidRDefault="00643BB4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14.45: Verzamelen bij </w:t>
            </w:r>
            <w:proofErr w:type="spellStart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Elisenbrunnen</w:t>
            </w:r>
            <w:proofErr w:type="spellEnd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en vertrek richting school.  </w:t>
            </w:r>
          </w:p>
        </w:tc>
      </w:tr>
      <w:tr w:rsidR="00D03681" w:rsidRPr="00E43876" w14:paraId="4A6B8EC1" w14:textId="77777777" w:rsidTr="00D03681">
        <w:tc>
          <w:tcPr>
            <w:tcW w:w="3018" w:type="dxa"/>
          </w:tcPr>
          <w:p w14:paraId="392DC420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7B31598B" w14:textId="79696E5A" w:rsidR="00D03681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  <w:t>2A</w:t>
            </w:r>
          </w:p>
          <w:p w14:paraId="099D1DF4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2BC9D26C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6B92CA57" w14:textId="7E12FFF0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  <w:t xml:space="preserve">2B                                           </w:t>
            </w:r>
          </w:p>
          <w:p w14:paraId="5CBB718C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789A480E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</w:pPr>
          </w:p>
          <w:p w14:paraId="36B09236" w14:textId="1DFFF5A2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b/>
                <w:sz w:val="22"/>
                <w:szCs w:val="22"/>
                <w:lang w:val="nl-NL"/>
              </w:rPr>
              <w:t>2C</w:t>
            </w:r>
          </w:p>
        </w:tc>
        <w:tc>
          <w:tcPr>
            <w:tcW w:w="3019" w:type="dxa"/>
          </w:tcPr>
          <w:p w14:paraId="51CB4496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4E0C7C04" w14:textId="46CBA435" w:rsidR="00D03681" w:rsidRPr="00E43876" w:rsidRDefault="00277459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Mevrouw Kil</w:t>
            </w:r>
          </w:p>
          <w:p w14:paraId="6F8EC720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4EE59E75" w14:textId="77777777" w:rsidR="00E43876" w:rsidRDefault="00E43876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53129D71" w14:textId="4D0834FD" w:rsidR="00BB34CA" w:rsidRPr="00E43876" w:rsidRDefault="00E43876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Meneer</w:t>
            </w:r>
            <w:r w:rsidR="00A237F2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D</w:t>
            </w:r>
            <w:r w:rsidR="00BB34CA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 Haan</w:t>
            </w:r>
          </w:p>
          <w:p w14:paraId="0C2ED3B1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39F18509" w14:textId="77777777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</w:p>
          <w:p w14:paraId="2EE600ED" w14:textId="2FA11B6C" w:rsidR="00BB34CA" w:rsidRPr="00E43876" w:rsidRDefault="00BB34CA" w:rsidP="00D0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Mevrouw Vermeesch</w:t>
            </w:r>
          </w:p>
        </w:tc>
        <w:tc>
          <w:tcPr>
            <w:tcW w:w="3019" w:type="dxa"/>
          </w:tcPr>
          <w:p w14:paraId="7CA58FBF" w14:textId="59FCD275" w:rsidR="009C35E2" w:rsidRPr="00E43876" w:rsidRDefault="009C35E2" w:rsidP="00BB3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09.00: Aanwezig zijn op school. </w:t>
            </w:r>
            <w:r w:rsidR="00E20E99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Controle paspoort/ID</w:t>
            </w:r>
            <w:r w:rsid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.</w:t>
            </w:r>
          </w:p>
          <w:p w14:paraId="69F4224E" w14:textId="126830B2" w:rsidR="00BB34CA" w:rsidRPr="00E43876" w:rsidRDefault="00BB34CA" w:rsidP="00BB3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10.30: Vertrekken vanaf Nieuwe Thermen.</w:t>
            </w:r>
          </w:p>
          <w:p w14:paraId="55D50A03" w14:textId="22FAF843" w:rsidR="00BB34CA" w:rsidRPr="00E43876" w:rsidRDefault="00BB34CA" w:rsidP="00BB3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11.00: Aankomst Aken/Instructie. Speurtocht start vanaf de Dom. </w:t>
            </w:r>
          </w:p>
          <w:p w14:paraId="68EE02B5" w14:textId="77777777" w:rsidR="00BB34CA" w:rsidRPr="00E43876" w:rsidRDefault="00BB34CA" w:rsidP="00BB3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13.00: Verzamelen bij </w:t>
            </w:r>
            <w:proofErr w:type="spellStart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Elisenbrunnen</w:t>
            </w:r>
            <w:proofErr w:type="spellEnd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/inleveren vragenboekjes. </w:t>
            </w:r>
          </w:p>
          <w:p w14:paraId="0DEACFFE" w14:textId="05F1A15E" w:rsidR="00BB34CA" w:rsidRPr="00E43876" w:rsidRDefault="00E20E99" w:rsidP="00BB3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13.4</w:t>
            </w:r>
            <w:r w:rsidR="00BB34CA"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5: Vrije tijd</w:t>
            </w:r>
            <w:r w:rsid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.</w:t>
            </w:r>
          </w:p>
          <w:p w14:paraId="48BE5FBC" w14:textId="043A0EE1" w:rsidR="00643BB4" w:rsidRPr="00E43876" w:rsidRDefault="00BB34CA" w:rsidP="00BB34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14.45: Verzamelen bij </w:t>
            </w:r>
            <w:proofErr w:type="spellStart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Elisenbrunnen</w:t>
            </w:r>
            <w:proofErr w:type="spellEnd"/>
            <w:r w:rsidRPr="00E43876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 xml:space="preserve"> en vertrek richting school.  </w:t>
            </w:r>
          </w:p>
        </w:tc>
      </w:tr>
    </w:tbl>
    <w:p w14:paraId="59260D44" w14:textId="77777777" w:rsidR="00D03681" w:rsidRPr="00E43876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71E50BBC" w14:textId="77777777" w:rsidR="009C35E2" w:rsidRPr="00E43876" w:rsidRDefault="009C35E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1BACD791" w14:textId="77777777" w:rsidR="009C35E2" w:rsidRPr="00E43876" w:rsidRDefault="009C35E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5DD6A9FD" w14:textId="14654F30" w:rsidR="00116EBB" w:rsidRPr="00E43876" w:rsidRDefault="009C35E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lastRenderedPageBreak/>
        <w:t>We reizen per bus naar Aken. In A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ken </w:t>
      </w:r>
      <w:r w:rsidR="00D03681" w:rsidRPr="00E43876">
        <w:rPr>
          <w:rFonts w:ascii="Times New Roman" w:hAnsi="Times New Roman" w:cs="Times New Roman"/>
          <w:sz w:val="22"/>
          <w:szCs w:val="22"/>
          <w:lang w:val="nl-NL"/>
        </w:rPr>
        <w:t>verzamelt de klas bij het meetingp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>oint voor verdere instructie (</w:t>
      </w:r>
      <w:proofErr w:type="spellStart"/>
      <w:r w:rsidRPr="00E43876">
        <w:rPr>
          <w:rFonts w:ascii="Times New Roman" w:hAnsi="Times New Roman" w:cs="Times New Roman"/>
          <w:sz w:val="22"/>
          <w:szCs w:val="22"/>
          <w:lang w:val="nl-NL"/>
        </w:rPr>
        <w:t>Elisenbrunnen</w:t>
      </w:r>
      <w:proofErr w:type="spellEnd"/>
      <w:r w:rsidR="00D03681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). </w:t>
      </w:r>
    </w:p>
    <w:p w14:paraId="4C6FCED7" w14:textId="77777777" w:rsidR="009C35E2" w:rsidRPr="00E43876" w:rsidRDefault="009C35E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1A9E1098" w14:textId="57F4F328" w:rsidR="00D03681" w:rsidRPr="00E43876" w:rsidRDefault="00116EBB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Wat neem je mee:</w:t>
      </w:r>
    </w:p>
    <w:p w14:paraId="23E58FFF" w14:textId="34DCE49E" w:rsidR="00D03681" w:rsidRPr="00E43876" w:rsidRDefault="00116EBB" w:rsidP="00116EBB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Je eigen lunch </w:t>
      </w:r>
    </w:p>
    <w:p w14:paraId="59499789" w14:textId="21C8540A" w:rsidR="00116EBB" w:rsidRPr="00E43876" w:rsidRDefault="00A65755" w:rsidP="00116EBB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P</w:t>
      </w:r>
      <w:r w:rsidR="00D03681" w:rsidRPr="00E43876">
        <w:rPr>
          <w:rFonts w:ascii="Times New Roman" w:hAnsi="Times New Roman" w:cs="Times New Roman"/>
          <w:sz w:val="22"/>
          <w:szCs w:val="22"/>
          <w:lang w:val="nl-NL"/>
        </w:rPr>
        <w:t>en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>/papier</w:t>
      </w:r>
      <w:r w:rsidR="00D03681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</w:p>
    <w:p w14:paraId="6E4E90A3" w14:textId="77D4E7B2" w:rsidR="00116EBB" w:rsidRPr="00E43876" w:rsidRDefault="00116EBB" w:rsidP="00116EBB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Zakgeld als je iets willen kopen op de kerstmarkt</w:t>
      </w:r>
    </w:p>
    <w:p w14:paraId="0E5ECC2D" w14:textId="7A7FB104" w:rsidR="00116EBB" w:rsidRPr="00E43876" w:rsidRDefault="00116EBB" w:rsidP="00116EBB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ID/ Paspoort</w:t>
      </w:r>
      <w:r w:rsidR="00C0180A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(heb je dit niet bij je kun je niet mee!!)</w:t>
      </w:r>
    </w:p>
    <w:p w14:paraId="5D1EED9C" w14:textId="5B93C4CE" w:rsidR="00C0180A" w:rsidRPr="00E43876" w:rsidRDefault="00C0180A" w:rsidP="00116EBB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Iets om foto’s te maken</w:t>
      </w:r>
    </w:p>
    <w:p w14:paraId="79ABB334" w14:textId="44455E73" w:rsidR="00116EBB" w:rsidRPr="00E43876" w:rsidRDefault="00A65755" w:rsidP="00116EBB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G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>ezelligheid</w:t>
      </w:r>
    </w:p>
    <w:p w14:paraId="3F36F47D" w14:textId="77777777" w:rsidR="00BB34CA" w:rsidRPr="00E43876" w:rsidRDefault="00BB34CA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5854F7BC" w14:textId="0B250385" w:rsidR="00116EBB" w:rsidRPr="00E43876" w:rsidRDefault="00A65755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Leerlingen worden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om </w:t>
      </w:r>
      <w:r w:rsidR="00116EBB" w:rsidRPr="00E43876">
        <w:rPr>
          <w:rFonts w:ascii="Times New Roman" w:hAnsi="Times New Roman" w:cs="Times New Roman"/>
          <w:sz w:val="22"/>
          <w:szCs w:val="22"/>
          <w:u w:val="single"/>
          <w:lang w:val="nl-NL"/>
        </w:rPr>
        <w:t xml:space="preserve">9:00 </w:t>
      </w:r>
      <w:r w:rsidR="00E43876" w:rsidRPr="00E43876">
        <w:rPr>
          <w:rFonts w:ascii="Times New Roman" w:hAnsi="Times New Roman" w:cs="Times New Roman"/>
          <w:sz w:val="22"/>
          <w:szCs w:val="22"/>
          <w:u w:val="single"/>
          <w:lang w:val="nl-NL"/>
        </w:rPr>
        <w:t>uur</w:t>
      </w:r>
      <w:r w:rsidR="00E43876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>op school verwacht.</w:t>
      </w:r>
    </w:p>
    <w:p w14:paraId="71A5A294" w14:textId="77777777" w:rsidR="00116EBB" w:rsidRPr="00E43876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H</w:t>
      </w:r>
      <w:r w:rsidR="00116EBB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et programma in Aken duurt van </w:t>
      </w:r>
      <w:r w:rsidR="00116EBB" w:rsidRPr="00E43876">
        <w:rPr>
          <w:rFonts w:ascii="Times New Roman" w:hAnsi="Times New Roman" w:cs="Times New Roman"/>
          <w:sz w:val="22"/>
          <w:szCs w:val="22"/>
          <w:u w:val="single"/>
          <w:lang w:val="nl-NL"/>
        </w:rPr>
        <w:t>10.30 uur tot uiterlijk 15.0</w:t>
      </w:r>
      <w:r w:rsidRPr="00E43876">
        <w:rPr>
          <w:rFonts w:ascii="Times New Roman" w:hAnsi="Times New Roman" w:cs="Times New Roman"/>
          <w:sz w:val="22"/>
          <w:szCs w:val="22"/>
          <w:u w:val="single"/>
          <w:lang w:val="nl-NL"/>
        </w:rPr>
        <w:t>0 uur.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</w:t>
      </w:r>
    </w:p>
    <w:p w14:paraId="17C98856" w14:textId="454C31AE" w:rsidR="00D03681" w:rsidRPr="00E43876" w:rsidRDefault="00116EBB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De leerlingen arriveren rond </w:t>
      </w:r>
      <w:r w:rsidRPr="00E43876">
        <w:rPr>
          <w:rFonts w:ascii="Times New Roman" w:hAnsi="Times New Roman" w:cs="Times New Roman"/>
          <w:sz w:val="22"/>
          <w:szCs w:val="22"/>
          <w:u w:val="single"/>
          <w:lang w:val="nl-NL"/>
        </w:rPr>
        <w:t>15.45 uur</w:t>
      </w: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 op school</w:t>
      </w:r>
      <w:r w:rsidR="00D03681" w:rsidRPr="00E43876">
        <w:rPr>
          <w:rFonts w:ascii="Times New Roman" w:hAnsi="Times New Roman" w:cs="Times New Roman"/>
          <w:sz w:val="22"/>
          <w:szCs w:val="22"/>
          <w:lang w:val="nl-NL"/>
        </w:rPr>
        <w:t>.</w:t>
      </w:r>
    </w:p>
    <w:p w14:paraId="7637FE94" w14:textId="77777777" w:rsidR="00116EBB" w:rsidRPr="00E43876" w:rsidRDefault="00116EBB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3BE8C69D" w14:textId="7EA2564A" w:rsidR="00A237F2" w:rsidRPr="00E43876" w:rsidRDefault="00A237F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Bij vragen kunt u contact opnemen met een van de ondergetekenden</w:t>
      </w:r>
      <w:r w:rsidR="00E43876">
        <w:rPr>
          <w:rFonts w:ascii="Times New Roman" w:hAnsi="Times New Roman" w:cs="Times New Roman"/>
          <w:sz w:val="22"/>
          <w:szCs w:val="22"/>
          <w:lang w:val="nl-NL"/>
        </w:rPr>
        <w:t>.</w:t>
      </w:r>
    </w:p>
    <w:p w14:paraId="5D2E67E7" w14:textId="2604C049" w:rsidR="00116EBB" w:rsidRDefault="00116EBB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1F51887D" w14:textId="77777777" w:rsidR="00E43876" w:rsidRPr="00E43876" w:rsidRDefault="00E43876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bookmarkStart w:id="0" w:name="_GoBack"/>
      <w:bookmarkEnd w:id="0"/>
    </w:p>
    <w:p w14:paraId="297FF79A" w14:textId="77777777" w:rsidR="00D03681" w:rsidRPr="00E43876" w:rsidRDefault="00D03681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>Met vriendelijke groet,</w:t>
      </w:r>
    </w:p>
    <w:p w14:paraId="0D9B94EB" w14:textId="77777777" w:rsidR="009C35E2" w:rsidRPr="00E43876" w:rsidRDefault="009C35E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</w:p>
    <w:p w14:paraId="24ACC2DB" w14:textId="6FC84B11" w:rsidR="009C35E2" w:rsidRPr="00E43876" w:rsidRDefault="00A237F2" w:rsidP="00D0368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nl-NL"/>
        </w:rPr>
      </w:pPr>
      <w:r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Mevrouw Van der Wal &amp; Mevrouw </w:t>
      </w:r>
      <w:r w:rsidR="009C35E2" w:rsidRPr="00E43876">
        <w:rPr>
          <w:rFonts w:ascii="Times New Roman" w:hAnsi="Times New Roman" w:cs="Times New Roman"/>
          <w:sz w:val="22"/>
          <w:szCs w:val="22"/>
          <w:lang w:val="nl-NL"/>
        </w:rPr>
        <w:t xml:space="preserve">Wolfs </w:t>
      </w:r>
    </w:p>
    <w:sectPr w:rsidR="009C35E2" w:rsidRPr="00E43876" w:rsidSect="00581272">
      <w:headerReference w:type="even" r:id="rId8"/>
      <w:headerReference w:type="default" r:id="rId9"/>
      <w:headerReference w:type="first" r:id="rId10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637CD" w14:textId="77777777" w:rsidR="00FF30F9" w:rsidRDefault="00FF30F9">
      <w:r>
        <w:separator/>
      </w:r>
    </w:p>
  </w:endnote>
  <w:endnote w:type="continuationSeparator" w:id="0">
    <w:p w14:paraId="3117C680" w14:textId="77777777" w:rsidR="00FF30F9" w:rsidRDefault="00FF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87D06" w14:textId="77777777" w:rsidR="00FF30F9" w:rsidRDefault="00FF30F9">
      <w:r>
        <w:separator/>
      </w:r>
    </w:p>
  </w:footnote>
  <w:footnote w:type="continuationSeparator" w:id="0">
    <w:p w14:paraId="1FDEEB76" w14:textId="77777777" w:rsidR="00FF30F9" w:rsidRDefault="00FF3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64876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4864879" wp14:editId="0486487A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64877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0486487B" wp14:editId="0486487C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64878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0486487D" wp14:editId="0486487E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5A3C98"/>
    <w:multiLevelType w:val="hybridMultilevel"/>
    <w:tmpl w:val="1ED41C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6316A"/>
    <w:rsid w:val="00116EBB"/>
    <w:rsid w:val="00183D4E"/>
    <w:rsid w:val="001A347D"/>
    <w:rsid w:val="001C7037"/>
    <w:rsid w:val="001D215F"/>
    <w:rsid w:val="001F5F13"/>
    <w:rsid w:val="00247B1B"/>
    <w:rsid w:val="0027661F"/>
    <w:rsid w:val="00277459"/>
    <w:rsid w:val="002F2CFF"/>
    <w:rsid w:val="002F7DA9"/>
    <w:rsid w:val="00303244"/>
    <w:rsid w:val="00324663"/>
    <w:rsid w:val="003E31A7"/>
    <w:rsid w:val="0051094E"/>
    <w:rsid w:val="005654AD"/>
    <w:rsid w:val="00581272"/>
    <w:rsid w:val="005D5FE0"/>
    <w:rsid w:val="005F6192"/>
    <w:rsid w:val="00643BB4"/>
    <w:rsid w:val="006A2499"/>
    <w:rsid w:val="006A6537"/>
    <w:rsid w:val="006F56D1"/>
    <w:rsid w:val="00711858"/>
    <w:rsid w:val="0071709E"/>
    <w:rsid w:val="00727B07"/>
    <w:rsid w:val="007769F1"/>
    <w:rsid w:val="007C3066"/>
    <w:rsid w:val="007D4433"/>
    <w:rsid w:val="007F5D9F"/>
    <w:rsid w:val="008044B6"/>
    <w:rsid w:val="008D20B7"/>
    <w:rsid w:val="009137D7"/>
    <w:rsid w:val="009301B0"/>
    <w:rsid w:val="00943E8A"/>
    <w:rsid w:val="009C35E2"/>
    <w:rsid w:val="00A237F2"/>
    <w:rsid w:val="00A65755"/>
    <w:rsid w:val="00B35AD7"/>
    <w:rsid w:val="00B65710"/>
    <w:rsid w:val="00BB34CA"/>
    <w:rsid w:val="00C0180A"/>
    <w:rsid w:val="00C71699"/>
    <w:rsid w:val="00CD383F"/>
    <w:rsid w:val="00CE22EE"/>
    <w:rsid w:val="00D01A02"/>
    <w:rsid w:val="00D03681"/>
    <w:rsid w:val="00D0732C"/>
    <w:rsid w:val="00D47BC2"/>
    <w:rsid w:val="00D539D5"/>
    <w:rsid w:val="00D54E47"/>
    <w:rsid w:val="00D9283D"/>
    <w:rsid w:val="00D93B6E"/>
    <w:rsid w:val="00DA5884"/>
    <w:rsid w:val="00DC438B"/>
    <w:rsid w:val="00DD6B06"/>
    <w:rsid w:val="00E10A7E"/>
    <w:rsid w:val="00E20E99"/>
    <w:rsid w:val="00E43876"/>
    <w:rsid w:val="00E47286"/>
    <w:rsid w:val="00E546FD"/>
    <w:rsid w:val="00E91CEC"/>
    <w:rsid w:val="00EF015C"/>
    <w:rsid w:val="00F417D2"/>
    <w:rsid w:val="00F95A1B"/>
    <w:rsid w:val="00FA3E84"/>
    <w:rsid w:val="00FB3A28"/>
    <w:rsid w:val="00FF30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49a36"/>
    </o:shapedefaults>
    <o:shapelayout v:ext="edit">
      <o:idmap v:ext="edit" data="1"/>
    </o:shapelayout>
  </w:shapeDefaults>
  <w:decimalSymbol w:val=","/>
  <w:listSeparator w:val=";"/>
  <w14:docId w14:val="04864868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2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rsid w:val="00E47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CE22E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NL" w:eastAsia="nl-NL"/>
    </w:rPr>
  </w:style>
  <w:style w:type="paragraph" w:styleId="Lijstalinea">
    <w:name w:val="List Paragraph"/>
    <w:basedOn w:val="Standaard"/>
    <w:rsid w:val="00116EBB"/>
    <w:pPr>
      <w:ind w:left="720"/>
      <w:contextualSpacing/>
    </w:pPr>
  </w:style>
  <w:style w:type="paragraph" w:styleId="Ballontekst">
    <w:name w:val="Balloon Text"/>
    <w:basedOn w:val="Standaard"/>
    <w:link w:val="BallontekstChar"/>
    <w:semiHidden/>
    <w:unhideWhenUsed/>
    <w:rsid w:val="0027745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77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2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597ED-DAD8-4FA9-ADC4-A127B4279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Vera Heijenrath</cp:lastModifiedBy>
  <cp:revision>4</cp:revision>
  <cp:lastPrinted>2016-12-09T08:43:00Z</cp:lastPrinted>
  <dcterms:created xsi:type="dcterms:W3CDTF">2016-12-09T08:34:00Z</dcterms:created>
  <dcterms:modified xsi:type="dcterms:W3CDTF">2016-12-09T09:05:00Z</dcterms:modified>
</cp:coreProperties>
</file>