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A88EB" w14:textId="5642B1FE" w:rsidR="008044B6" w:rsidRPr="001F5F13" w:rsidRDefault="009C093E" w:rsidP="009C093E">
      <w:pPr>
        <w:pStyle w:val="NTBroodtekst"/>
        <w:jc w:val="right"/>
        <w:rPr>
          <w:lang w:val="nl-NL"/>
        </w:rPr>
      </w:pPr>
      <w:r>
        <w:rPr>
          <w:noProof/>
          <w:color w:val="0000FF"/>
          <w:lang w:val="nl-NL" w:eastAsia="nl-NL"/>
        </w:rPr>
        <w:drawing>
          <wp:inline distT="0" distB="0" distL="0" distR="0" wp14:anchorId="57B338D6" wp14:editId="13C455DA">
            <wp:extent cx="2398395" cy="1359959"/>
            <wp:effectExtent l="0" t="0" r="1905" b="0"/>
            <wp:docPr id="1" name="Afbeelding 1" descr="Afbeeldingsresultaat voor ouderraa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ouderraa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2" cy="13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84D2" w14:textId="77777777" w:rsidR="008044B6" w:rsidRPr="001F5F13" w:rsidRDefault="008044B6" w:rsidP="005F6192">
      <w:pPr>
        <w:pStyle w:val="NTBroodtekst"/>
        <w:rPr>
          <w:lang w:val="nl-NL"/>
        </w:rPr>
      </w:pPr>
    </w:p>
    <w:p w14:paraId="24C4EDD5" w14:textId="07FE35D5" w:rsidR="005E26E6" w:rsidRPr="00CD7102" w:rsidRDefault="00CD7102" w:rsidP="005E26E6">
      <w:pPr>
        <w:rPr>
          <w:rFonts w:ascii="Arial" w:hAnsi="Arial" w:cs="Arial"/>
          <w:b/>
          <w:color w:val="0070C0"/>
          <w:sz w:val="22"/>
          <w:szCs w:val="22"/>
        </w:rPr>
      </w:pPr>
      <w:r w:rsidRPr="00CD7102">
        <w:rPr>
          <w:rFonts w:ascii="Arial" w:hAnsi="Arial" w:cs="Arial"/>
          <w:b/>
          <w:color w:val="0070C0"/>
          <w:sz w:val="22"/>
          <w:szCs w:val="22"/>
        </w:rPr>
        <w:t>O</w:t>
      </w:r>
      <w:r w:rsidR="00DB4DDD">
        <w:rPr>
          <w:rFonts w:ascii="Arial" w:hAnsi="Arial" w:cs="Arial"/>
          <w:b/>
          <w:color w:val="0070C0"/>
          <w:sz w:val="22"/>
          <w:szCs w:val="22"/>
        </w:rPr>
        <w:t>UDERRAAD NIEUWE THERMEN</w:t>
      </w:r>
    </w:p>
    <w:p w14:paraId="31E4BED3" w14:textId="012CDE28" w:rsidR="005E26E6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14:paraId="315359CE" w14:textId="77777777" w:rsidR="009C093E" w:rsidRPr="00CD7102" w:rsidRDefault="009C093E" w:rsidP="005E26E6">
      <w:pPr>
        <w:rPr>
          <w:rFonts w:ascii="Arial" w:hAnsi="Arial" w:cs="Arial"/>
          <w:color w:val="0070C0"/>
          <w:sz w:val="22"/>
          <w:szCs w:val="22"/>
        </w:rPr>
      </w:pPr>
    </w:p>
    <w:p w14:paraId="7FABB54A" w14:textId="0A32F5E6" w:rsidR="009C093E" w:rsidRPr="009C093E" w:rsidRDefault="009C093E" w:rsidP="005E26E6">
      <w:pPr>
        <w:rPr>
          <w:rFonts w:ascii="Arial" w:hAnsi="Arial" w:cs="Arial"/>
          <w:sz w:val="22"/>
          <w:szCs w:val="22"/>
        </w:rPr>
      </w:pPr>
      <w:proofErr w:type="spellStart"/>
      <w:r w:rsidRPr="009C093E">
        <w:rPr>
          <w:rFonts w:ascii="Arial" w:hAnsi="Arial" w:cs="Arial"/>
          <w:sz w:val="22"/>
          <w:szCs w:val="22"/>
        </w:rPr>
        <w:t>Beste</w:t>
      </w:r>
      <w:proofErr w:type="spellEnd"/>
      <w:r w:rsidRP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93E">
        <w:rPr>
          <w:rFonts w:ascii="Arial" w:hAnsi="Arial" w:cs="Arial"/>
          <w:sz w:val="22"/>
          <w:szCs w:val="22"/>
        </w:rPr>
        <w:t>ouders</w:t>
      </w:r>
      <w:proofErr w:type="spellEnd"/>
      <w:r w:rsidRPr="009C093E">
        <w:rPr>
          <w:rFonts w:ascii="Arial" w:hAnsi="Arial" w:cs="Arial"/>
          <w:sz w:val="22"/>
          <w:szCs w:val="22"/>
        </w:rPr>
        <w:t xml:space="preserve">, </w:t>
      </w:r>
    </w:p>
    <w:p w14:paraId="24DFC6DD" w14:textId="465D45F2" w:rsidR="009C093E" w:rsidRDefault="009C093E" w:rsidP="005E26E6">
      <w:pPr>
        <w:rPr>
          <w:rFonts w:ascii="Arial" w:hAnsi="Arial" w:cs="Arial"/>
          <w:color w:val="0070C0"/>
          <w:sz w:val="22"/>
          <w:szCs w:val="22"/>
        </w:rPr>
      </w:pPr>
    </w:p>
    <w:p w14:paraId="03511F19" w14:textId="77777777" w:rsidR="009C093E" w:rsidRPr="00DB4DDD" w:rsidRDefault="009C093E" w:rsidP="005E26E6">
      <w:pPr>
        <w:rPr>
          <w:rFonts w:ascii="Arial" w:hAnsi="Arial" w:cs="Arial"/>
          <w:color w:val="0070C0"/>
          <w:sz w:val="22"/>
          <w:szCs w:val="22"/>
        </w:rPr>
      </w:pPr>
    </w:p>
    <w:p w14:paraId="66C7E282" w14:textId="75F9D5D9" w:rsidR="00DB4DDD" w:rsidRDefault="00DB4DDD" w:rsidP="00DB4D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Één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speerpunten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Thermen</w:t>
      </w:r>
      <w:proofErr w:type="spellEnd"/>
      <w:r>
        <w:rPr>
          <w:rFonts w:ascii="Arial" w:hAnsi="Arial" w:cs="Arial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sz w:val="22"/>
          <w:szCs w:val="22"/>
        </w:rPr>
        <w:t>ouderbetrokkenheid</w:t>
      </w:r>
      <w:proofErr w:type="spellEnd"/>
      <w:r>
        <w:rPr>
          <w:rFonts w:ascii="Arial" w:hAnsi="Arial" w:cs="Arial"/>
          <w:sz w:val="22"/>
          <w:szCs w:val="22"/>
        </w:rPr>
        <w:t xml:space="preserve">. In </w:t>
      </w:r>
      <w:proofErr w:type="spellStart"/>
      <w:r>
        <w:rPr>
          <w:rFonts w:ascii="Arial" w:hAnsi="Arial" w:cs="Arial"/>
          <w:sz w:val="22"/>
          <w:szCs w:val="22"/>
        </w:rPr>
        <w:t>dit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willen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wij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sz w:val="22"/>
          <w:szCs w:val="22"/>
        </w:rPr>
        <w:t>graag</w:t>
      </w:r>
      <w:proofErr w:type="spellEnd"/>
      <w:r>
        <w:rPr>
          <w:rFonts w:ascii="Arial" w:hAnsi="Arial" w:cs="Arial"/>
          <w:sz w:val="22"/>
          <w:szCs w:val="22"/>
        </w:rPr>
        <w:t xml:space="preserve"> een </w:t>
      </w:r>
      <w:proofErr w:type="spellStart"/>
      <w:r>
        <w:rPr>
          <w:rFonts w:ascii="Arial" w:hAnsi="Arial" w:cs="Arial"/>
          <w:sz w:val="22"/>
          <w:szCs w:val="22"/>
        </w:rPr>
        <w:t>ouderraad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oprichten</w:t>
      </w:r>
      <w:proofErr w:type="spellEnd"/>
      <w:r>
        <w:rPr>
          <w:rFonts w:ascii="Arial" w:hAnsi="Arial" w:cs="Arial"/>
          <w:sz w:val="22"/>
          <w:szCs w:val="22"/>
        </w:rPr>
        <w:t xml:space="preserve"> met </w:t>
      </w:r>
      <w:proofErr w:type="spellStart"/>
      <w:r>
        <w:rPr>
          <w:rFonts w:ascii="Arial" w:hAnsi="Arial" w:cs="Arial"/>
          <w:sz w:val="22"/>
          <w:szCs w:val="22"/>
        </w:rPr>
        <w:t>ouders</w:t>
      </w:r>
      <w:proofErr w:type="spellEnd"/>
      <w:r>
        <w:rPr>
          <w:rFonts w:ascii="Arial" w:hAnsi="Arial" w:cs="Arial"/>
          <w:sz w:val="22"/>
          <w:szCs w:val="22"/>
        </w:rPr>
        <w:t xml:space="preserve"> die </w:t>
      </w:r>
      <w:proofErr w:type="spellStart"/>
      <w:r>
        <w:rPr>
          <w:rFonts w:ascii="Arial" w:hAnsi="Arial" w:cs="Arial"/>
          <w:sz w:val="22"/>
          <w:szCs w:val="22"/>
        </w:rPr>
        <w:t>zich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actief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willen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inzetten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een </w:t>
      </w:r>
      <w:proofErr w:type="spellStart"/>
      <w:r>
        <w:rPr>
          <w:rFonts w:ascii="Arial" w:hAnsi="Arial" w:cs="Arial"/>
          <w:sz w:val="22"/>
          <w:szCs w:val="22"/>
        </w:rPr>
        <w:t>sterke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relatie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leerling</w:t>
      </w:r>
      <w:proofErr w:type="spellEnd"/>
      <w:r>
        <w:rPr>
          <w:rFonts w:ascii="Arial" w:hAnsi="Arial" w:cs="Arial"/>
          <w:sz w:val="22"/>
          <w:szCs w:val="22"/>
        </w:rPr>
        <w:t>-</w:t>
      </w:r>
      <w:proofErr w:type="spellStart"/>
      <w:r>
        <w:rPr>
          <w:rFonts w:ascii="Arial" w:hAnsi="Arial" w:cs="Arial"/>
          <w:sz w:val="22"/>
          <w:szCs w:val="22"/>
        </w:rPr>
        <w:t>ouder</w:t>
      </w:r>
      <w:proofErr w:type="spellEnd"/>
      <w:r>
        <w:rPr>
          <w:rFonts w:ascii="Arial" w:hAnsi="Arial" w:cs="Arial"/>
          <w:sz w:val="22"/>
          <w:szCs w:val="22"/>
        </w:rPr>
        <w:t>-school</w:t>
      </w:r>
      <w:r w:rsidR="009C093E">
        <w:rPr>
          <w:rFonts w:ascii="Arial" w:hAnsi="Arial" w:cs="Arial"/>
          <w:sz w:val="22"/>
          <w:szCs w:val="22"/>
        </w:rPr>
        <w:t xml:space="preserve"> door </w:t>
      </w:r>
      <w:proofErr w:type="spellStart"/>
      <w:r w:rsidR="009C093E">
        <w:rPr>
          <w:rFonts w:ascii="Arial" w:hAnsi="Arial" w:cs="Arial"/>
          <w:sz w:val="22"/>
          <w:szCs w:val="22"/>
        </w:rPr>
        <w:t>onder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andere</w:t>
      </w:r>
      <w:proofErr w:type="spellEnd"/>
      <w:r w:rsidR="009C093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7E7E886D" w14:textId="77777777" w:rsidR="009C093E" w:rsidRDefault="009C093E" w:rsidP="009C09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mee</w:t>
      </w:r>
      <w:proofErr w:type="spellEnd"/>
      <w:r>
        <w:rPr>
          <w:rFonts w:ascii="Arial" w:hAnsi="Arial" w:cs="Arial"/>
          <w:sz w:val="22"/>
          <w:szCs w:val="22"/>
        </w:rPr>
        <w:t xml:space="preserve"> te </w:t>
      </w:r>
      <w:proofErr w:type="spellStart"/>
      <w:r>
        <w:rPr>
          <w:rFonts w:ascii="Arial" w:hAnsi="Arial" w:cs="Arial"/>
          <w:sz w:val="22"/>
          <w:szCs w:val="22"/>
        </w:rPr>
        <w:t>denken</w:t>
      </w:r>
      <w:proofErr w:type="spellEnd"/>
      <w:r>
        <w:rPr>
          <w:rFonts w:ascii="Arial" w:hAnsi="Arial" w:cs="Arial"/>
          <w:sz w:val="22"/>
          <w:szCs w:val="22"/>
        </w:rPr>
        <w:t xml:space="preserve"> over het </w:t>
      </w:r>
      <w:proofErr w:type="spellStart"/>
      <w:r>
        <w:rPr>
          <w:rFonts w:ascii="Arial" w:hAnsi="Arial" w:cs="Arial"/>
          <w:sz w:val="22"/>
          <w:szCs w:val="22"/>
        </w:rPr>
        <w:t>onderwijs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onderwijsontwikkeling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Thermen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14:paraId="5744B3C2" w14:textId="77777777" w:rsidR="009C093E" w:rsidRDefault="009C093E" w:rsidP="009C09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 xml:space="preserve">het </w:t>
      </w:r>
      <w:proofErr w:type="spellStart"/>
      <w:r>
        <w:rPr>
          <w:rFonts w:ascii="Arial" w:hAnsi="Arial" w:cs="Arial"/>
          <w:sz w:val="22"/>
          <w:szCs w:val="22"/>
        </w:rPr>
        <w:t>organiseren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het </w:t>
      </w:r>
      <w:proofErr w:type="spellStart"/>
      <w:r>
        <w:rPr>
          <w:rFonts w:ascii="Arial" w:hAnsi="Arial" w:cs="Arial"/>
          <w:sz w:val="22"/>
          <w:szCs w:val="22"/>
        </w:rPr>
        <w:t>meehelpen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diverse </w:t>
      </w:r>
      <w:proofErr w:type="spellStart"/>
      <w:r>
        <w:rPr>
          <w:rFonts w:ascii="Arial" w:hAnsi="Arial" w:cs="Arial"/>
          <w:sz w:val="22"/>
          <w:szCs w:val="22"/>
        </w:rPr>
        <w:t>activiteiten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/of </w:t>
      </w:r>
    </w:p>
    <w:p w14:paraId="01B1048E" w14:textId="77777777" w:rsidR="009C093E" w:rsidRDefault="009C093E" w:rsidP="009C093E">
      <w:pPr>
        <w:ind w:firstLine="708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ouders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14:paraId="7F085E59" w14:textId="77777777" w:rsidR="009C093E" w:rsidRDefault="009C093E" w:rsidP="009C09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zitting</w:t>
      </w:r>
      <w:proofErr w:type="spellEnd"/>
      <w:r>
        <w:rPr>
          <w:rFonts w:ascii="Arial" w:hAnsi="Arial" w:cs="Arial"/>
          <w:sz w:val="22"/>
          <w:szCs w:val="22"/>
        </w:rPr>
        <w:t xml:space="preserve"> te </w:t>
      </w:r>
      <w:proofErr w:type="spellStart"/>
      <w:r>
        <w:rPr>
          <w:rFonts w:ascii="Arial" w:hAnsi="Arial" w:cs="Arial"/>
          <w:sz w:val="22"/>
          <w:szCs w:val="22"/>
        </w:rPr>
        <w:t>nemen</w:t>
      </w:r>
      <w:proofErr w:type="spellEnd"/>
      <w:r>
        <w:rPr>
          <w:rFonts w:ascii="Arial" w:hAnsi="Arial" w:cs="Arial"/>
          <w:sz w:val="22"/>
          <w:szCs w:val="22"/>
        </w:rPr>
        <w:t xml:space="preserve"> in de MR van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Thermen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geleding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ouder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7F188753" w14:textId="77777777" w:rsidR="009C093E" w:rsidRDefault="009C093E" w:rsidP="009C093E">
      <w:pPr>
        <w:rPr>
          <w:rFonts w:ascii="Arial" w:hAnsi="Arial" w:cs="Arial"/>
          <w:sz w:val="22"/>
          <w:szCs w:val="22"/>
        </w:rPr>
      </w:pPr>
    </w:p>
    <w:p w14:paraId="626ADFF5" w14:textId="75F9D55E" w:rsidR="00DB4DDD" w:rsidRPr="00DB4DDD" w:rsidRDefault="00DB4DDD" w:rsidP="00DB4DDD">
      <w:pPr>
        <w:rPr>
          <w:rFonts w:ascii="Arial" w:hAnsi="Arial" w:cs="Arial"/>
          <w:sz w:val="22"/>
          <w:szCs w:val="22"/>
        </w:rPr>
      </w:pPr>
      <w:r w:rsidRPr="00DB4DDD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DB4DDD">
        <w:rPr>
          <w:rFonts w:ascii="Arial" w:hAnsi="Arial" w:cs="Arial"/>
          <w:sz w:val="22"/>
          <w:szCs w:val="22"/>
        </w:rPr>
        <w:t>ouderraad</w:t>
      </w:r>
      <w:proofErr w:type="spellEnd"/>
      <w:r w:rsidRPr="00DB4DD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komt</w:t>
      </w:r>
      <w:proofErr w:type="spellEnd"/>
      <w:r w:rsidRPr="00DB4DDD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DB4DDD">
        <w:rPr>
          <w:rFonts w:ascii="Arial" w:hAnsi="Arial" w:cs="Arial"/>
          <w:sz w:val="22"/>
          <w:szCs w:val="22"/>
        </w:rPr>
        <w:t>keer</w:t>
      </w:r>
      <w:proofErr w:type="spellEnd"/>
      <w:r w:rsidRPr="00DB4DDD">
        <w:rPr>
          <w:rFonts w:ascii="Arial" w:hAnsi="Arial" w:cs="Arial"/>
          <w:sz w:val="22"/>
          <w:szCs w:val="22"/>
        </w:rPr>
        <w:t xml:space="preserve"> per </w:t>
      </w:r>
      <w:proofErr w:type="spellStart"/>
      <w:r w:rsidRPr="00DB4DDD">
        <w:rPr>
          <w:rFonts w:ascii="Arial" w:hAnsi="Arial" w:cs="Arial"/>
          <w:sz w:val="22"/>
          <w:szCs w:val="22"/>
        </w:rPr>
        <w:t>schooljaar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elkaar</w:t>
      </w:r>
      <w:proofErr w:type="spellEnd"/>
      <w:r w:rsidRPr="00DB4DDD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DB4DDD">
        <w:rPr>
          <w:rFonts w:ascii="Arial" w:hAnsi="Arial" w:cs="Arial"/>
          <w:sz w:val="22"/>
          <w:szCs w:val="22"/>
        </w:rPr>
        <w:t>Deze</w:t>
      </w:r>
      <w:proofErr w:type="spellEnd"/>
      <w:r w:rsidRPr="00DB4D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B4DDD">
        <w:rPr>
          <w:rFonts w:ascii="Arial" w:hAnsi="Arial" w:cs="Arial"/>
          <w:sz w:val="22"/>
          <w:szCs w:val="22"/>
        </w:rPr>
        <w:t>vergaderingen</w:t>
      </w:r>
      <w:proofErr w:type="spellEnd"/>
      <w:r w:rsidRPr="00DB4DD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vinden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altijd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plaats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301F6E">
        <w:rPr>
          <w:rFonts w:ascii="Arial" w:hAnsi="Arial" w:cs="Arial"/>
          <w:sz w:val="22"/>
          <w:szCs w:val="22"/>
        </w:rPr>
        <w:t xml:space="preserve">om 19.00 uur </w:t>
      </w:r>
      <w:proofErr w:type="spellStart"/>
      <w:r w:rsidR="00301F6E">
        <w:rPr>
          <w:rFonts w:ascii="Arial" w:hAnsi="Arial" w:cs="Arial"/>
          <w:sz w:val="22"/>
          <w:szCs w:val="22"/>
        </w:rPr>
        <w:t>en</w:t>
      </w:r>
      <w:proofErr w:type="spellEnd"/>
      <w:r w:rsidR="00301F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01F6E">
        <w:rPr>
          <w:rFonts w:ascii="Arial" w:hAnsi="Arial" w:cs="Arial"/>
          <w:sz w:val="22"/>
          <w:szCs w:val="22"/>
        </w:rPr>
        <w:t>duren</w:t>
      </w:r>
      <w:proofErr w:type="spellEnd"/>
      <w:r w:rsidR="00301F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01F6E">
        <w:rPr>
          <w:rFonts w:ascii="Arial" w:hAnsi="Arial" w:cs="Arial"/>
          <w:sz w:val="22"/>
          <w:szCs w:val="22"/>
        </w:rPr>
        <w:t>maximaal</w:t>
      </w:r>
      <w:proofErr w:type="spellEnd"/>
      <w:r w:rsidR="00301F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01F6E">
        <w:rPr>
          <w:rFonts w:ascii="Arial" w:hAnsi="Arial" w:cs="Arial"/>
          <w:sz w:val="22"/>
          <w:szCs w:val="22"/>
        </w:rPr>
        <w:t>anderhalf</w:t>
      </w:r>
      <w:proofErr w:type="spellEnd"/>
      <w:r w:rsidR="00301F6E">
        <w:rPr>
          <w:rFonts w:ascii="Arial" w:hAnsi="Arial" w:cs="Arial"/>
          <w:sz w:val="22"/>
          <w:szCs w:val="22"/>
        </w:rPr>
        <w:t xml:space="preserve"> uur. </w:t>
      </w:r>
    </w:p>
    <w:p w14:paraId="43504815" w14:textId="570113EF" w:rsidR="00F701B6" w:rsidRDefault="00F701B6" w:rsidP="00DB4D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Namens</w:t>
      </w:r>
      <w:proofErr w:type="spellEnd"/>
      <w:r>
        <w:rPr>
          <w:rFonts w:ascii="Arial" w:hAnsi="Arial" w:cs="Arial"/>
          <w:sz w:val="22"/>
          <w:szCs w:val="22"/>
        </w:rPr>
        <w:t xml:space="preserve"> het team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Thermen</w:t>
      </w:r>
      <w:proofErr w:type="spellEnd"/>
      <w:r>
        <w:rPr>
          <w:rFonts w:ascii="Arial" w:hAnsi="Arial" w:cs="Arial"/>
          <w:sz w:val="22"/>
          <w:szCs w:val="22"/>
        </w:rPr>
        <w:t xml:space="preserve"> neem </w:t>
      </w:r>
      <w:proofErr w:type="spellStart"/>
      <w:r>
        <w:rPr>
          <w:rFonts w:ascii="Arial" w:hAnsi="Arial" w:cs="Arial"/>
          <w:sz w:val="22"/>
          <w:szCs w:val="22"/>
        </w:rPr>
        <w:t>ik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ouderraad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zodat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verbinding</w:t>
      </w:r>
      <w:proofErr w:type="spellEnd"/>
      <w:r>
        <w:rPr>
          <w:rFonts w:ascii="Arial" w:hAnsi="Arial" w:cs="Arial"/>
          <w:sz w:val="22"/>
          <w:szCs w:val="22"/>
        </w:rPr>
        <w:t xml:space="preserve"> met de school </w:t>
      </w:r>
      <w:proofErr w:type="spellStart"/>
      <w:r>
        <w:rPr>
          <w:rFonts w:ascii="Arial" w:hAnsi="Arial" w:cs="Arial"/>
          <w:sz w:val="22"/>
          <w:szCs w:val="22"/>
        </w:rPr>
        <w:t>gemaakt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worden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E84AE3F" w14:textId="231D908A" w:rsidR="00F701B6" w:rsidRDefault="00F701B6" w:rsidP="00DB4DDD">
      <w:pPr>
        <w:rPr>
          <w:rFonts w:ascii="Arial" w:hAnsi="Arial" w:cs="Arial"/>
          <w:sz w:val="22"/>
          <w:szCs w:val="22"/>
        </w:rPr>
      </w:pPr>
    </w:p>
    <w:p w14:paraId="403EB5F4" w14:textId="6B0C69D2" w:rsidR="00F701B6" w:rsidRDefault="00F701B6" w:rsidP="00DB4D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schooljaar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vinden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er</w:t>
      </w:r>
      <w:proofErr w:type="spellEnd"/>
      <w:r>
        <w:rPr>
          <w:rFonts w:ascii="Arial" w:hAnsi="Arial" w:cs="Arial"/>
          <w:sz w:val="22"/>
          <w:szCs w:val="22"/>
        </w:rPr>
        <w:t xml:space="preserve"> nog twee </w:t>
      </w:r>
      <w:proofErr w:type="spellStart"/>
      <w:r>
        <w:rPr>
          <w:rFonts w:ascii="Arial" w:hAnsi="Arial" w:cs="Arial"/>
          <w:sz w:val="22"/>
          <w:szCs w:val="22"/>
        </w:rPr>
        <w:t>bijeenkomsten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plaats</w:t>
      </w:r>
      <w:proofErr w:type="spellEnd"/>
      <w:r>
        <w:rPr>
          <w:rFonts w:ascii="Arial" w:hAnsi="Arial" w:cs="Arial"/>
          <w:sz w:val="22"/>
          <w:szCs w:val="22"/>
        </w:rPr>
        <w:t xml:space="preserve"> te </w:t>
      </w:r>
      <w:proofErr w:type="spellStart"/>
      <w:r>
        <w:rPr>
          <w:rFonts w:ascii="Arial" w:hAnsi="Arial" w:cs="Arial"/>
          <w:sz w:val="22"/>
          <w:szCs w:val="22"/>
        </w:rPr>
        <w:t>weten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3B3C09EE" w14:textId="2B39B95F" w:rsidR="00F701B6" w:rsidRDefault="00F701B6" w:rsidP="00DB4D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Maandag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9C093E">
        <w:rPr>
          <w:rFonts w:ascii="Arial" w:hAnsi="Arial" w:cs="Arial"/>
          <w:sz w:val="22"/>
          <w:szCs w:val="22"/>
        </w:rPr>
        <w:t xml:space="preserve">10 </w:t>
      </w:r>
      <w:proofErr w:type="spellStart"/>
      <w:r w:rsidR="009C093E">
        <w:rPr>
          <w:rFonts w:ascii="Arial" w:hAnsi="Arial" w:cs="Arial"/>
          <w:sz w:val="22"/>
          <w:szCs w:val="22"/>
        </w:rPr>
        <w:t>april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2017</w:t>
      </w:r>
      <w:r w:rsidR="009C093E">
        <w:rPr>
          <w:rFonts w:ascii="Arial" w:hAnsi="Arial" w:cs="Arial"/>
          <w:sz w:val="22"/>
          <w:szCs w:val="22"/>
        </w:rPr>
        <w:tab/>
        <w:t xml:space="preserve">19.00 uur in de </w:t>
      </w:r>
      <w:proofErr w:type="spellStart"/>
      <w:r w:rsidR="009C093E">
        <w:rPr>
          <w:rFonts w:ascii="Arial" w:hAnsi="Arial" w:cs="Arial"/>
          <w:sz w:val="22"/>
          <w:szCs w:val="22"/>
        </w:rPr>
        <w:t>domeinruimte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Taal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&amp; </w:t>
      </w:r>
      <w:proofErr w:type="spellStart"/>
      <w:r w:rsidR="009C093E">
        <w:rPr>
          <w:rFonts w:ascii="Arial" w:hAnsi="Arial" w:cs="Arial"/>
          <w:sz w:val="22"/>
          <w:szCs w:val="22"/>
        </w:rPr>
        <w:t>Cultuur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9C093E">
        <w:rPr>
          <w:rFonts w:ascii="Arial" w:hAnsi="Arial" w:cs="Arial"/>
          <w:sz w:val="22"/>
          <w:szCs w:val="22"/>
        </w:rPr>
        <w:t>lokaal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101)</w:t>
      </w:r>
    </w:p>
    <w:p w14:paraId="74242DB5" w14:textId="6C57AC4D" w:rsidR="009C093E" w:rsidRDefault="009C093E" w:rsidP="00DB4D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Maandag</w:t>
      </w:r>
      <w:proofErr w:type="spellEnd"/>
      <w:r>
        <w:rPr>
          <w:rFonts w:ascii="Arial" w:hAnsi="Arial" w:cs="Arial"/>
          <w:sz w:val="22"/>
          <w:szCs w:val="22"/>
        </w:rPr>
        <w:t xml:space="preserve"> 19 </w:t>
      </w:r>
      <w:proofErr w:type="spellStart"/>
      <w:r>
        <w:rPr>
          <w:rFonts w:ascii="Arial" w:hAnsi="Arial" w:cs="Arial"/>
          <w:sz w:val="22"/>
          <w:szCs w:val="22"/>
        </w:rPr>
        <w:t>juni</w:t>
      </w:r>
      <w:proofErr w:type="spellEnd"/>
      <w:r>
        <w:rPr>
          <w:rFonts w:ascii="Arial" w:hAnsi="Arial" w:cs="Arial"/>
          <w:sz w:val="22"/>
          <w:szCs w:val="22"/>
        </w:rPr>
        <w:t xml:space="preserve"> 2017</w:t>
      </w:r>
      <w:r>
        <w:rPr>
          <w:rFonts w:ascii="Arial" w:hAnsi="Arial" w:cs="Arial"/>
          <w:sz w:val="22"/>
          <w:szCs w:val="22"/>
        </w:rPr>
        <w:tab/>
        <w:t xml:space="preserve">19.00 uur in de </w:t>
      </w:r>
      <w:proofErr w:type="spellStart"/>
      <w:r>
        <w:rPr>
          <w:rFonts w:ascii="Arial" w:hAnsi="Arial" w:cs="Arial"/>
          <w:sz w:val="22"/>
          <w:szCs w:val="22"/>
        </w:rPr>
        <w:t>domeinruimte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Taal</w:t>
      </w:r>
      <w:proofErr w:type="spellEnd"/>
      <w:r>
        <w:rPr>
          <w:rFonts w:ascii="Arial" w:hAnsi="Arial" w:cs="Arial"/>
          <w:sz w:val="22"/>
          <w:szCs w:val="22"/>
        </w:rPr>
        <w:t xml:space="preserve"> &amp; </w:t>
      </w:r>
      <w:proofErr w:type="spellStart"/>
      <w:r>
        <w:rPr>
          <w:rFonts w:ascii="Arial" w:hAnsi="Arial" w:cs="Arial"/>
          <w:sz w:val="22"/>
          <w:szCs w:val="22"/>
        </w:rPr>
        <w:t>Cultuur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lokaal</w:t>
      </w:r>
      <w:proofErr w:type="spellEnd"/>
      <w:r>
        <w:rPr>
          <w:rFonts w:ascii="Arial" w:hAnsi="Arial" w:cs="Arial"/>
          <w:sz w:val="22"/>
          <w:szCs w:val="22"/>
        </w:rPr>
        <w:t xml:space="preserve"> 101)</w:t>
      </w:r>
    </w:p>
    <w:p w14:paraId="7A79F098" w14:textId="77777777" w:rsidR="009C093E" w:rsidRDefault="009C093E" w:rsidP="00DB4DDD">
      <w:pPr>
        <w:rPr>
          <w:rFonts w:ascii="Arial" w:hAnsi="Arial" w:cs="Arial"/>
          <w:sz w:val="22"/>
          <w:szCs w:val="22"/>
        </w:rPr>
      </w:pPr>
    </w:p>
    <w:p w14:paraId="4BF0136B" w14:textId="7809F29C" w:rsidR="009C093E" w:rsidRDefault="009C093E" w:rsidP="00DB4D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Tijdens</w:t>
      </w:r>
      <w:proofErr w:type="spellEnd"/>
      <w:r w:rsidR="00F701B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F701B6">
        <w:rPr>
          <w:rFonts w:ascii="Arial" w:hAnsi="Arial" w:cs="Arial"/>
          <w:sz w:val="22"/>
          <w:szCs w:val="22"/>
        </w:rPr>
        <w:t>eerste</w:t>
      </w:r>
      <w:proofErr w:type="spellEnd"/>
      <w:r w:rsidR="00F701B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701B6">
        <w:rPr>
          <w:rFonts w:ascii="Arial" w:hAnsi="Arial" w:cs="Arial"/>
          <w:sz w:val="22"/>
          <w:szCs w:val="22"/>
        </w:rPr>
        <w:t>bijeenkomst</w:t>
      </w:r>
      <w:proofErr w:type="spellEnd"/>
      <w:r w:rsidR="00F701B6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we taken </w:t>
      </w:r>
      <w:proofErr w:type="spellStart"/>
      <w:r>
        <w:rPr>
          <w:rFonts w:ascii="Arial" w:hAnsi="Arial" w:cs="Arial"/>
          <w:sz w:val="22"/>
          <w:szCs w:val="22"/>
        </w:rPr>
        <w:t>verdelen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sz w:val="22"/>
          <w:szCs w:val="22"/>
        </w:rPr>
        <w:t>voorzitter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secretar</w:t>
      </w:r>
      <w:r w:rsidR="00FF7909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leden</w:t>
      </w:r>
      <w:proofErr w:type="spellEnd"/>
      <w:r>
        <w:rPr>
          <w:rFonts w:ascii="Arial" w:hAnsi="Arial" w:cs="Arial"/>
          <w:sz w:val="22"/>
          <w:szCs w:val="22"/>
        </w:rPr>
        <w:t xml:space="preserve">)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proofErr w:type="spellStart"/>
      <w:r>
        <w:rPr>
          <w:rFonts w:ascii="Arial" w:hAnsi="Arial" w:cs="Arial"/>
          <w:sz w:val="22"/>
          <w:szCs w:val="22"/>
        </w:rPr>
        <w:t>bekijken</w:t>
      </w:r>
      <w:proofErr w:type="spellEnd"/>
      <w:r>
        <w:rPr>
          <w:rFonts w:ascii="Arial" w:hAnsi="Arial" w:cs="Arial"/>
          <w:sz w:val="22"/>
          <w:szCs w:val="22"/>
        </w:rPr>
        <w:t xml:space="preserve"> wat we </w:t>
      </w:r>
      <w:proofErr w:type="spellStart"/>
      <w:r>
        <w:rPr>
          <w:rFonts w:ascii="Arial" w:hAnsi="Arial" w:cs="Arial"/>
          <w:sz w:val="22"/>
          <w:szCs w:val="22"/>
        </w:rPr>
        <w:t>als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ouderraad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allemaal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, de </w:t>
      </w:r>
      <w:proofErr w:type="spellStart"/>
      <w:r>
        <w:rPr>
          <w:rFonts w:ascii="Arial" w:hAnsi="Arial" w:cs="Arial"/>
          <w:sz w:val="22"/>
          <w:szCs w:val="22"/>
        </w:rPr>
        <w:t>ouders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de school </w:t>
      </w:r>
      <w:proofErr w:type="spellStart"/>
      <w:r>
        <w:rPr>
          <w:rFonts w:ascii="Arial" w:hAnsi="Arial" w:cs="Arial"/>
          <w:sz w:val="22"/>
          <w:szCs w:val="22"/>
        </w:rPr>
        <w:t>willen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/of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betekenen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C0ADAB0" w14:textId="77777777" w:rsidR="00CD7102" w:rsidRPr="00301F6E" w:rsidRDefault="00CD7102" w:rsidP="005E26E6">
      <w:pPr>
        <w:rPr>
          <w:rFonts w:ascii="Arial" w:hAnsi="Arial" w:cs="Arial"/>
          <w:sz w:val="22"/>
          <w:szCs w:val="22"/>
        </w:rPr>
      </w:pPr>
    </w:p>
    <w:p w14:paraId="4F38A2BE" w14:textId="291B42EE" w:rsidR="009C093E" w:rsidRDefault="00301F6E" w:rsidP="00301F6E">
      <w:pPr>
        <w:rPr>
          <w:rFonts w:ascii="Arial" w:hAnsi="Arial" w:cs="Arial"/>
          <w:sz w:val="22"/>
          <w:szCs w:val="22"/>
        </w:rPr>
      </w:pPr>
      <w:proofErr w:type="spellStart"/>
      <w:r w:rsidRPr="00301F6E">
        <w:rPr>
          <w:rFonts w:ascii="Arial" w:hAnsi="Arial" w:cs="Arial"/>
          <w:sz w:val="22"/>
          <w:szCs w:val="22"/>
        </w:rPr>
        <w:t>He</w:t>
      </w:r>
      <w:r w:rsidR="009C093E">
        <w:rPr>
          <w:rFonts w:ascii="Arial" w:hAnsi="Arial" w:cs="Arial"/>
          <w:sz w:val="22"/>
          <w:szCs w:val="22"/>
        </w:rPr>
        <w:t>b</w:t>
      </w:r>
      <w:r w:rsidRPr="00301F6E">
        <w:rPr>
          <w:rFonts w:ascii="Arial" w:hAnsi="Arial" w:cs="Arial"/>
          <w:sz w:val="22"/>
          <w:szCs w:val="22"/>
        </w:rPr>
        <w:t>t</w:t>
      </w:r>
      <w:proofErr w:type="spellEnd"/>
      <w:r w:rsidRPr="00301F6E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301F6E">
        <w:rPr>
          <w:rFonts w:ascii="Arial" w:hAnsi="Arial" w:cs="Arial"/>
          <w:sz w:val="22"/>
          <w:szCs w:val="22"/>
        </w:rPr>
        <w:t>interesse</w:t>
      </w:r>
      <w:proofErr w:type="spellEnd"/>
      <w:r w:rsidRPr="00301F6E">
        <w:rPr>
          <w:rFonts w:ascii="Arial" w:hAnsi="Arial" w:cs="Arial"/>
          <w:sz w:val="22"/>
          <w:szCs w:val="22"/>
        </w:rPr>
        <w:t xml:space="preserve"> om lid te </w:t>
      </w:r>
      <w:proofErr w:type="spellStart"/>
      <w:r w:rsidRPr="00301F6E">
        <w:rPr>
          <w:rFonts w:ascii="Arial" w:hAnsi="Arial" w:cs="Arial"/>
          <w:sz w:val="22"/>
          <w:szCs w:val="22"/>
        </w:rPr>
        <w:t>worden</w:t>
      </w:r>
      <w:proofErr w:type="spellEnd"/>
      <w:r w:rsidRPr="00301F6E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Pr="00301F6E">
        <w:rPr>
          <w:rFonts w:ascii="Arial" w:hAnsi="Arial" w:cs="Arial"/>
          <w:sz w:val="22"/>
          <w:szCs w:val="22"/>
        </w:rPr>
        <w:t>ouderraad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Nieuwe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Thermen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? </w:t>
      </w:r>
      <w:proofErr w:type="spellStart"/>
      <w:r w:rsidR="009C093E">
        <w:rPr>
          <w:rFonts w:ascii="Arial" w:hAnsi="Arial" w:cs="Arial"/>
          <w:sz w:val="22"/>
          <w:szCs w:val="22"/>
        </w:rPr>
        <w:t>Geef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dit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dan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per mail </w:t>
      </w:r>
      <w:proofErr w:type="spellStart"/>
      <w:r w:rsidR="009C093E">
        <w:rPr>
          <w:rFonts w:ascii="Arial" w:hAnsi="Arial" w:cs="Arial"/>
          <w:sz w:val="22"/>
          <w:szCs w:val="22"/>
        </w:rPr>
        <w:t>aan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093E">
        <w:rPr>
          <w:rFonts w:ascii="Arial" w:hAnsi="Arial" w:cs="Arial"/>
          <w:sz w:val="22"/>
          <w:szCs w:val="22"/>
        </w:rPr>
        <w:t>mij</w:t>
      </w:r>
      <w:proofErr w:type="spellEnd"/>
      <w:r w:rsidR="009C093E">
        <w:rPr>
          <w:rFonts w:ascii="Arial" w:hAnsi="Arial" w:cs="Arial"/>
          <w:sz w:val="22"/>
          <w:szCs w:val="22"/>
        </w:rPr>
        <w:t xml:space="preserve"> door via: </w:t>
      </w:r>
      <w:hyperlink r:id="rId10" w:history="1">
        <w:r w:rsidR="009C093E" w:rsidRPr="00A30020">
          <w:rPr>
            <w:rStyle w:val="Hyperlink"/>
            <w:rFonts w:ascii="Arial" w:hAnsi="Arial" w:cs="Arial"/>
            <w:sz w:val="22"/>
            <w:szCs w:val="22"/>
          </w:rPr>
          <w:t>vcj.heijenrath@nieuwethermen.nl</w:t>
        </w:r>
      </w:hyperlink>
      <w:r w:rsidR="009C093E">
        <w:rPr>
          <w:rFonts w:ascii="Arial" w:hAnsi="Arial" w:cs="Arial"/>
          <w:sz w:val="22"/>
          <w:szCs w:val="22"/>
        </w:rPr>
        <w:t xml:space="preserve">  </w:t>
      </w:r>
    </w:p>
    <w:p w14:paraId="7A996109" w14:textId="77777777" w:rsidR="009C093E" w:rsidRDefault="009C093E" w:rsidP="00301F6E">
      <w:pPr>
        <w:rPr>
          <w:rFonts w:ascii="Arial" w:hAnsi="Arial" w:cs="Arial"/>
          <w:sz w:val="22"/>
          <w:szCs w:val="22"/>
        </w:rPr>
      </w:pPr>
    </w:p>
    <w:p w14:paraId="7DD98523" w14:textId="1DA7C5D2" w:rsidR="00301F6E" w:rsidRPr="00301F6E" w:rsidRDefault="009C093E" w:rsidP="00301F6E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O</w:t>
      </w:r>
      <w:r w:rsidR="00301F6E" w:rsidRPr="00301F6E">
        <w:rPr>
          <w:rFonts w:ascii="Arial" w:hAnsi="Arial" w:cs="Arial"/>
          <w:sz w:val="22"/>
          <w:szCs w:val="22"/>
        </w:rPr>
        <w:t>uders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brugklassers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krijgen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tijdens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eerste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algemene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informatieavond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juni</w:t>
      </w:r>
      <w:proofErr w:type="spellEnd"/>
      <w:r w:rsidR="00301F6E" w:rsidRPr="00301F6E">
        <w:rPr>
          <w:rFonts w:ascii="Arial" w:hAnsi="Arial" w:cs="Arial"/>
          <w:sz w:val="22"/>
          <w:szCs w:val="22"/>
        </w:rPr>
        <w:t xml:space="preserve"> een </w:t>
      </w:r>
      <w:proofErr w:type="spellStart"/>
      <w:r w:rsidR="00301F6E" w:rsidRPr="00301F6E">
        <w:rPr>
          <w:rFonts w:ascii="Arial" w:hAnsi="Arial" w:cs="Arial"/>
          <w:sz w:val="22"/>
          <w:szCs w:val="22"/>
        </w:rPr>
        <w:t>aanmeldingsformulier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zodat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ouderraad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volgend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schooljaar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bestaat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ouders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leerjaar</w:t>
      </w:r>
      <w:proofErr w:type="spellEnd"/>
      <w:r>
        <w:rPr>
          <w:rFonts w:ascii="Arial" w:hAnsi="Arial" w:cs="Arial"/>
          <w:sz w:val="22"/>
          <w:szCs w:val="22"/>
        </w:rPr>
        <w:t xml:space="preserve"> 1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leerjaar</w:t>
      </w:r>
      <w:proofErr w:type="spellEnd"/>
      <w:r>
        <w:rPr>
          <w:rFonts w:ascii="Arial" w:hAnsi="Arial" w:cs="Arial"/>
          <w:sz w:val="22"/>
          <w:szCs w:val="22"/>
        </w:rPr>
        <w:t xml:space="preserve"> 2</w:t>
      </w:r>
      <w:r w:rsidR="00301F6E" w:rsidRPr="00301F6E">
        <w:rPr>
          <w:rFonts w:ascii="Arial" w:hAnsi="Arial" w:cs="Arial"/>
          <w:sz w:val="22"/>
          <w:szCs w:val="22"/>
        </w:rPr>
        <w:t>.</w:t>
      </w:r>
    </w:p>
    <w:p w14:paraId="1CD58A00" w14:textId="77777777" w:rsidR="00301F6E" w:rsidRPr="00301F6E" w:rsidRDefault="00301F6E" w:rsidP="00301F6E">
      <w:pPr>
        <w:rPr>
          <w:rFonts w:ascii="Arial" w:hAnsi="Arial" w:cs="Arial"/>
          <w:sz w:val="22"/>
          <w:szCs w:val="22"/>
        </w:rPr>
      </w:pPr>
    </w:p>
    <w:p w14:paraId="2B465FE8" w14:textId="77777777" w:rsidR="009C093E" w:rsidRDefault="009C093E" w:rsidP="00301F6E">
      <w:pPr>
        <w:rPr>
          <w:rFonts w:ascii="Arial" w:hAnsi="Arial" w:cs="Arial"/>
          <w:sz w:val="22"/>
          <w:szCs w:val="22"/>
        </w:rPr>
      </w:pPr>
    </w:p>
    <w:p w14:paraId="471BE642" w14:textId="485CCD8C" w:rsidR="00301F6E" w:rsidRDefault="009C093E" w:rsidP="00301F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Met </w:t>
      </w:r>
      <w:proofErr w:type="spellStart"/>
      <w:r>
        <w:rPr>
          <w:rFonts w:ascii="Arial" w:hAnsi="Arial" w:cs="Arial"/>
          <w:sz w:val="22"/>
          <w:szCs w:val="22"/>
        </w:rPr>
        <w:t>vriendelijke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groet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3A5CE021" w14:textId="09A61BFF" w:rsidR="009C093E" w:rsidRDefault="009C093E" w:rsidP="00301F6E">
      <w:pPr>
        <w:rPr>
          <w:rFonts w:ascii="Arial" w:hAnsi="Arial" w:cs="Arial"/>
          <w:sz w:val="22"/>
          <w:szCs w:val="22"/>
        </w:rPr>
      </w:pPr>
    </w:p>
    <w:p w14:paraId="448CCC4B" w14:textId="19F9201E" w:rsidR="009C093E" w:rsidRPr="00301F6E" w:rsidRDefault="009C093E" w:rsidP="00301F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Vera Heijenrath</w:t>
      </w:r>
    </w:p>
    <w:p w14:paraId="7CD7A64F" w14:textId="6708C38C" w:rsidR="005E26E6" w:rsidRPr="00301F6E" w:rsidRDefault="005E26E6" w:rsidP="00FB30C7">
      <w:pPr>
        <w:jc w:val="center"/>
        <w:rPr>
          <w:rFonts w:ascii="Arial" w:hAnsi="Arial" w:cs="Arial"/>
          <w:color w:val="0070C0"/>
          <w:sz w:val="22"/>
          <w:szCs w:val="22"/>
        </w:rPr>
      </w:pPr>
    </w:p>
    <w:p w14:paraId="78142858" w14:textId="77777777" w:rsidR="005E26E6" w:rsidRPr="00301F6E" w:rsidRDefault="005E26E6" w:rsidP="005E26E6">
      <w:pPr>
        <w:rPr>
          <w:rFonts w:ascii="Arial" w:hAnsi="Arial" w:cs="Arial"/>
          <w:b/>
          <w:color w:val="0070C0"/>
          <w:sz w:val="22"/>
          <w:szCs w:val="22"/>
        </w:rPr>
      </w:pPr>
    </w:p>
    <w:p w14:paraId="385CBDB7" w14:textId="77777777" w:rsidR="005E26E6" w:rsidRPr="00301F6E" w:rsidRDefault="005E26E6" w:rsidP="005E26E6">
      <w:pPr>
        <w:rPr>
          <w:rFonts w:ascii="Arial" w:hAnsi="Arial" w:cs="Arial"/>
          <w:b/>
          <w:color w:val="0070C0"/>
          <w:sz w:val="22"/>
          <w:szCs w:val="22"/>
        </w:rPr>
      </w:pPr>
    </w:p>
    <w:p w14:paraId="58E6F829" w14:textId="77777777" w:rsidR="005E26E6" w:rsidRPr="00DB4DDD" w:rsidRDefault="005E26E6" w:rsidP="005E26E6">
      <w:pPr>
        <w:rPr>
          <w:rFonts w:ascii="Arial" w:hAnsi="Arial" w:cs="Arial"/>
          <w:b/>
          <w:color w:val="0070C0"/>
          <w:sz w:val="22"/>
          <w:szCs w:val="22"/>
        </w:rPr>
      </w:pPr>
    </w:p>
    <w:p w14:paraId="2FCB1F34" w14:textId="77777777" w:rsidR="005E26E6" w:rsidRPr="00DB4DDD" w:rsidRDefault="005E26E6" w:rsidP="005E26E6">
      <w:pPr>
        <w:rPr>
          <w:rFonts w:ascii="Arial" w:hAnsi="Arial" w:cs="Arial"/>
          <w:b/>
          <w:color w:val="0070C0"/>
          <w:sz w:val="22"/>
          <w:szCs w:val="22"/>
        </w:rPr>
      </w:pPr>
    </w:p>
    <w:sectPr w:rsidR="005E26E6" w:rsidRPr="00DB4DDD" w:rsidSect="00581272">
      <w:headerReference w:type="even" r:id="rId11"/>
      <w:headerReference w:type="default" r:id="rId12"/>
      <w:headerReference w:type="first" r:id="rId13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AF788" w14:textId="77777777" w:rsidR="00993E81" w:rsidRDefault="00993E81">
      <w:r>
        <w:separator/>
      </w:r>
    </w:p>
  </w:endnote>
  <w:endnote w:type="continuationSeparator" w:id="0">
    <w:p w14:paraId="18B04DA2" w14:textId="77777777" w:rsidR="00993E81" w:rsidRDefault="0099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D9FB5" w14:textId="77777777" w:rsidR="00993E81" w:rsidRDefault="00993E81">
      <w:r>
        <w:separator/>
      </w:r>
    </w:p>
  </w:footnote>
  <w:footnote w:type="continuationSeparator" w:id="0">
    <w:p w14:paraId="39B8C6D5" w14:textId="77777777" w:rsidR="00993E81" w:rsidRDefault="00993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15031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3C8E4E6E" wp14:editId="3A63AA74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E755F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1C8EEB7A" wp14:editId="31EC57CD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C3A1B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52F11AF4" wp14:editId="06A3E76C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9400F"/>
    <w:rsid w:val="00183D4E"/>
    <w:rsid w:val="001A347D"/>
    <w:rsid w:val="001C7037"/>
    <w:rsid w:val="001E190E"/>
    <w:rsid w:val="001F5F13"/>
    <w:rsid w:val="00247B1B"/>
    <w:rsid w:val="0027661F"/>
    <w:rsid w:val="002F2CFF"/>
    <w:rsid w:val="002F7DA9"/>
    <w:rsid w:val="00301F6E"/>
    <w:rsid w:val="00303244"/>
    <w:rsid w:val="00324663"/>
    <w:rsid w:val="003E31A7"/>
    <w:rsid w:val="003F1253"/>
    <w:rsid w:val="0048766C"/>
    <w:rsid w:val="0051094E"/>
    <w:rsid w:val="005654AD"/>
    <w:rsid w:val="00581272"/>
    <w:rsid w:val="005D5FE0"/>
    <w:rsid w:val="005E26E6"/>
    <w:rsid w:val="005F6192"/>
    <w:rsid w:val="006A2499"/>
    <w:rsid w:val="006A6537"/>
    <w:rsid w:val="00711858"/>
    <w:rsid w:val="0071709E"/>
    <w:rsid w:val="00727B07"/>
    <w:rsid w:val="007769F1"/>
    <w:rsid w:val="007C3066"/>
    <w:rsid w:val="007D4433"/>
    <w:rsid w:val="007F5D9F"/>
    <w:rsid w:val="008044B6"/>
    <w:rsid w:val="008D20B7"/>
    <w:rsid w:val="009137D7"/>
    <w:rsid w:val="009301B0"/>
    <w:rsid w:val="00943E8A"/>
    <w:rsid w:val="00993E81"/>
    <w:rsid w:val="009C093E"/>
    <w:rsid w:val="00A60191"/>
    <w:rsid w:val="00B35AD7"/>
    <w:rsid w:val="00B83FD3"/>
    <w:rsid w:val="00CD7102"/>
    <w:rsid w:val="00CE5968"/>
    <w:rsid w:val="00D01A02"/>
    <w:rsid w:val="00D0732C"/>
    <w:rsid w:val="00D47BC2"/>
    <w:rsid w:val="00D539D5"/>
    <w:rsid w:val="00D54E47"/>
    <w:rsid w:val="00D9283D"/>
    <w:rsid w:val="00D93B6E"/>
    <w:rsid w:val="00DA5884"/>
    <w:rsid w:val="00DB4DDD"/>
    <w:rsid w:val="00DC438B"/>
    <w:rsid w:val="00DD6B06"/>
    <w:rsid w:val="00E10A7E"/>
    <w:rsid w:val="00E546FD"/>
    <w:rsid w:val="00E91CEC"/>
    <w:rsid w:val="00EC504A"/>
    <w:rsid w:val="00EF015C"/>
    <w:rsid w:val="00F701B6"/>
    <w:rsid w:val="00F95A1B"/>
    <w:rsid w:val="00FA3E84"/>
    <w:rsid w:val="00FB30C7"/>
    <w:rsid w:val="00FB3A28"/>
    <w:rsid w:val="00FF79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549a36"/>
    </o:shapedefaults>
    <o:shapelayout v:ext="edit">
      <o:idmap v:ext="edit" data="1"/>
    </o:shapelayout>
  </w:shapeDefaults>
  <w:decimalSymbol w:val=","/>
  <w:listSeparator w:val=";"/>
  <w14:docId w14:val="5130DC7C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4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5E26E6"/>
    <w:pPr>
      <w:spacing w:after="160" w:line="300" w:lineRule="auto"/>
      <w:ind w:left="720"/>
      <w:contextualSpacing/>
    </w:pPr>
    <w:rPr>
      <w:rFonts w:eastAsiaTheme="minorEastAsia"/>
      <w:sz w:val="21"/>
      <w:szCs w:val="21"/>
      <w:lang w:val="nl-NL"/>
    </w:rPr>
  </w:style>
  <w:style w:type="character" w:styleId="Hyperlink">
    <w:name w:val="Hyperlink"/>
    <w:basedOn w:val="Standaardalinea-lettertype"/>
    <w:rsid w:val="009C093E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semiHidden/>
    <w:unhideWhenUsed/>
    <w:rsid w:val="003F125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3F1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iWmbLv0NjSAhWEWxQKHdzwCVMQjRwIBw&amp;url=http://www.helcherseeschool.nl/ouderraad-1&amp;psig=AFQjCNHRqjFki-3xpDcinzcbA9LGJrmwsg&amp;ust=1489671464877612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cj.heijenrath@nieuwetherm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A6411-4190-4D70-A67B-2B8590726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Vera Heijenrath</cp:lastModifiedBy>
  <cp:revision>2</cp:revision>
  <cp:lastPrinted>2017-03-15T14:20:00Z</cp:lastPrinted>
  <dcterms:created xsi:type="dcterms:W3CDTF">2017-03-15T16:07:00Z</dcterms:created>
  <dcterms:modified xsi:type="dcterms:W3CDTF">2017-03-15T16:07:00Z</dcterms:modified>
</cp:coreProperties>
</file>