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D62F1F" w14:textId="73B9C6E3" w:rsidR="005F6192" w:rsidRPr="002070B3" w:rsidRDefault="004B21BB" w:rsidP="002070B3">
      <w:pPr>
        <w:jc w:val="right"/>
        <w:rPr>
          <w:color w:val="92CDDC" w:themeColor="accent5" w:themeTint="99"/>
          <w:sz w:val="96"/>
          <w:szCs w:val="96"/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 wp14:anchorId="07467E9A" wp14:editId="3F5D62A6">
            <wp:simplePos x="0" y="0"/>
            <wp:positionH relativeFrom="margin">
              <wp:posOffset>2147570</wp:posOffset>
            </wp:positionH>
            <wp:positionV relativeFrom="paragraph">
              <wp:posOffset>405130</wp:posOffset>
            </wp:positionV>
            <wp:extent cx="1057275" cy="742342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amloosfb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742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0B3">
        <w:rPr>
          <w:lang w:val="nl-NL"/>
        </w:rPr>
        <w:tab/>
      </w:r>
      <w:r w:rsidR="002070B3">
        <w:rPr>
          <w:lang w:val="nl-NL"/>
        </w:rPr>
        <w:tab/>
      </w:r>
      <w:r w:rsidR="002070B3">
        <w:rPr>
          <w:lang w:val="nl-NL"/>
        </w:rPr>
        <w:tab/>
      </w:r>
      <w:r w:rsidR="002070B3">
        <w:rPr>
          <w:lang w:val="nl-NL"/>
        </w:rPr>
        <w:tab/>
      </w:r>
      <w:r w:rsidR="002070B3">
        <w:rPr>
          <w:lang w:val="nl-NL"/>
        </w:rPr>
        <w:tab/>
      </w:r>
      <w:r w:rsidR="002070B3">
        <w:rPr>
          <w:lang w:val="nl-NL"/>
        </w:rPr>
        <w:tab/>
      </w:r>
      <w:r w:rsidR="002070B3" w:rsidRPr="002070B3">
        <w:rPr>
          <w:color w:val="92CDDC" w:themeColor="accent5" w:themeTint="99"/>
          <w:sz w:val="96"/>
          <w:szCs w:val="96"/>
          <w:lang w:val="nl-NL"/>
        </w:rPr>
        <w:t>LEERLAB</w:t>
      </w:r>
    </w:p>
    <w:p w14:paraId="75D62F20" w14:textId="47A3D89C" w:rsidR="005F6192" w:rsidRDefault="00142BB3" w:rsidP="005F6192">
      <w:pPr>
        <w:pStyle w:val="NTBroodtekst"/>
        <w:rPr>
          <w:b/>
          <w:color w:val="C2D69B" w:themeColor="accent3" w:themeTint="99"/>
          <w:sz w:val="24"/>
          <w:lang w:val="nl-NL"/>
        </w:rPr>
      </w:pP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</w:r>
      <w:r>
        <w:rPr>
          <w:lang w:val="nl-NL"/>
        </w:rPr>
        <w:tab/>
        <w:t xml:space="preserve">     </w:t>
      </w:r>
      <w:r w:rsidRPr="00142BB3">
        <w:rPr>
          <w:b/>
          <w:color w:val="C2D69B" w:themeColor="accent3" w:themeTint="99"/>
          <w:sz w:val="24"/>
          <w:lang w:val="nl-NL"/>
        </w:rPr>
        <w:t xml:space="preserve">Versie </w:t>
      </w:r>
      <w:r w:rsidR="00D56ECC">
        <w:rPr>
          <w:b/>
          <w:color w:val="C2D69B" w:themeColor="accent3" w:themeTint="99"/>
          <w:sz w:val="24"/>
          <w:lang w:val="nl-NL"/>
        </w:rPr>
        <w:t>leerling</w:t>
      </w:r>
    </w:p>
    <w:p w14:paraId="5A758703" w14:textId="5DC0A211" w:rsidR="00971556" w:rsidRDefault="00971556" w:rsidP="005F6192">
      <w:pPr>
        <w:pStyle w:val="NTBroodtekst"/>
        <w:rPr>
          <w:b/>
          <w:color w:val="C2D69B" w:themeColor="accent3" w:themeTint="99"/>
          <w:sz w:val="24"/>
          <w:lang w:val="nl-NL"/>
        </w:rPr>
      </w:pPr>
    </w:p>
    <w:p w14:paraId="69C966FD" w14:textId="0DC4591B" w:rsidR="00971556" w:rsidRDefault="00971556" w:rsidP="005F6192">
      <w:pPr>
        <w:pStyle w:val="NTBroodtekst"/>
        <w:rPr>
          <w:b/>
          <w:color w:val="C2D69B" w:themeColor="accent3" w:themeTint="99"/>
          <w:sz w:val="24"/>
          <w:lang w:val="nl-NL"/>
        </w:rPr>
      </w:pPr>
    </w:p>
    <w:p w14:paraId="75D62F23" w14:textId="284A0124" w:rsidR="008044B6" w:rsidRPr="001F5F13" w:rsidRDefault="008044B6" w:rsidP="005F6192">
      <w:pPr>
        <w:pStyle w:val="NTBroodtekst"/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42"/>
        <w:gridCol w:w="6414"/>
      </w:tblGrid>
      <w:tr w:rsidR="002070B3" w:rsidRPr="002070B3" w14:paraId="24262F8A" w14:textId="77777777" w:rsidTr="00D56ECC">
        <w:tc>
          <w:tcPr>
            <w:tcW w:w="2642" w:type="dxa"/>
          </w:tcPr>
          <w:p w14:paraId="16CE714B" w14:textId="0EDA46E2" w:rsidR="002070B3" w:rsidRPr="002070B3" w:rsidRDefault="002070B3" w:rsidP="005F6192">
            <w:pPr>
              <w:pStyle w:val="NTBroodtekst"/>
              <w:rPr>
                <w:sz w:val="32"/>
                <w:szCs w:val="32"/>
                <w:lang w:val="nl-NL"/>
              </w:rPr>
            </w:pPr>
            <w:r w:rsidRPr="002070B3">
              <w:rPr>
                <w:sz w:val="32"/>
                <w:szCs w:val="32"/>
                <w:lang w:val="nl-NL"/>
              </w:rPr>
              <w:t xml:space="preserve">Titel </w:t>
            </w:r>
            <w:proofErr w:type="spellStart"/>
            <w:r w:rsidRPr="002070B3">
              <w:rPr>
                <w:sz w:val="32"/>
                <w:szCs w:val="32"/>
                <w:lang w:val="nl-NL"/>
              </w:rPr>
              <w:t>leerlab</w:t>
            </w:r>
            <w:proofErr w:type="spellEnd"/>
          </w:p>
        </w:tc>
        <w:tc>
          <w:tcPr>
            <w:tcW w:w="6414" w:type="dxa"/>
          </w:tcPr>
          <w:p w14:paraId="08DD12C8" w14:textId="60BBFCE2" w:rsidR="002070B3" w:rsidRPr="002070B3" w:rsidRDefault="002070B3" w:rsidP="005F6192">
            <w:pPr>
              <w:pStyle w:val="NTBroodtekst"/>
              <w:rPr>
                <w:sz w:val="32"/>
                <w:szCs w:val="32"/>
                <w:lang w:val="nl-NL"/>
              </w:rPr>
            </w:pPr>
          </w:p>
        </w:tc>
      </w:tr>
      <w:tr w:rsidR="002070B3" w14:paraId="7901486B" w14:textId="77777777" w:rsidTr="00D56ECC">
        <w:tc>
          <w:tcPr>
            <w:tcW w:w="2642" w:type="dxa"/>
          </w:tcPr>
          <w:p w14:paraId="67FA9367" w14:textId="6B61F632" w:rsidR="002070B3" w:rsidRDefault="002070B3" w:rsidP="005F6192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Domein</w:t>
            </w:r>
          </w:p>
        </w:tc>
        <w:tc>
          <w:tcPr>
            <w:tcW w:w="6414" w:type="dxa"/>
          </w:tcPr>
          <w:p w14:paraId="12F5C132" w14:textId="4BF2C0C2" w:rsidR="002070B3" w:rsidRDefault="00202EB4" w:rsidP="005F6192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Taal en Cultuur</w:t>
            </w:r>
          </w:p>
        </w:tc>
      </w:tr>
      <w:tr w:rsidR="002070B3" w14:paraId="2814C3D9" w14:textId="77777777" w:rsidTr="00D56ECC">
        <w:tc>
          <w:tcPr>
            <w:tcW w:w="2642" w:type="dxa"/>
          </w:tcPr>
          <w:p w14:paraId="414425FC" w14:textId="69863A32" w:rsidR="002070B3" w:rsidRDefault="002070B3" w:rsidP="005F6192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Datum + tijd</w:t>
            </w:r>
          </w:p>
        </w:tc>
        <w:tc>
          <w:tcPr>
            <w:tcW w:w="6414" w:type="dxa"/>
          </w:tcPr>
          <w:p w14:paraId="6E720AC9" w14:textId="31B5DED5" w:rsidR="002070B3" w:rsidRDefault="009B069C" w:rsidP="005F6192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8 sept</w:t>
            </w:r>
            <w:r w:rsidR="00202EB4">
              <w:rPr>
                <w:lang w:val="nl-NL"/>
              </w:rPr>
              <w:t xml:space="preserve"> 2017</w:t>
            </w:r>
            <w:r w:rsidR="004B012F">
              <w:rPr>
                <w:lang w:val="nl-NL"/>
              </w:rPr>
              <w:t xml:space="preserve"> </w:t>
            </w:r>
            <w:r>
              <w:rPr>
                <w:b/>
                <w:lang w:val="nl-NL"/>
              </w:rPr>
              <w:t>8.30</w:t>
            </w:r>
            <w:r w:rsidR="004B012F" w:rsidRPr="004B012F">
              <w:rPr>
                <w:b/>
                <w:lang w:val="nl-NL"/>
              </w:rPr>
              <w:t xml:space="preserve"> verzamelen in de aula</w:t>
            </w:r>
          </w:p>
        </w:tc>
      </w:tr>
      <w:tr w:rsidR="002070B3" w14:paraId="13805498" w14:textId="77777777" w:rsidTr="00D56ECC">
        <w:tc>
          <w:tcPr>
            <w:tcW w:w="2642" w:type="dxa"/>
          </w:tcPr>
          <w:p w14:paraId="3FAA1501" w14:textId="3FC64582" w:rsidR="002070B3" w:rsidRDefault="002070B3" w:rsidP="005F6192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Locatie</w:t>
            </w:r>
          </w:p>
        </w:tc>
        <w:tc>
          <w:tcPr>
            <w:tcW w:w="6414" w:type="dxa"/>
          </w:tcPr>
          <w:p w14:paraId="771A9282" w14:textId="77777777" w:rsidR="002070B3" w:rsidRDefault="00202EB4" w:rsidP="005F6192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 xml:space="preserve">Fun </w:t>
            </w:r>
            <w:proofErr w:type="spellStart"/>
            <w:r>
              <w:rPr>
                <w:lang w:val="nl-NL"/>
              </w:rPr>
              <w:t>Valley</w:t>
            </w:r>
            <w:proofErr w:type="spellEnd"/>
            <w:r>
              <w:rPr>
                <w:lang w:val="nl-NL"/>
              </w:rPr>
              <w:t xml:space="preserve"> Maastricht</w:t>
            </w:r>
          </w:p>
          <w:p w14:paraId="7AF4918A" w14:textId="1307AB4A" w:rsidR="004B012F" w:rsidRDefault="004B012F" w:rsidP="005F6192">
            <w:pPr>
              <w:pStyle w:val="NTBroodtekst"/>
              <w:rPr>
                <w:lang w:val="nl-NL"/>
              </w:rPr>
            </w:pPr>
            <w:r w:rsidRPr="004B012F">
              <w:rPr>
                <w:lang w:val="nl-NL"/>
              </w:rPr>
              <w:t>Oosterweg 5, 6245 LC Eijsden</w:t>
            </w:r>
          </w:p>
        </w:tc>
      </w:tr>
      <w:tr w:rsidR="002070B3" w14:paraId="76CE3B50" w14:textId="77777777" w:rsidTr="00D56ECC">
        <w:tc>
          <w:tcPr>
            <w:tcW w:w="2642" w:type="dxa"/>
          </w:tcPr>
          <w:p w14:paraId="7C07BDF5" w14:textId="3A2F537D" w:rsidR="002070B3" w:rsidRDefault="002070B3" w:rsidP="005F6192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 xml:space="preserve">Leerjaar </w:t>
            </w:r>
          </w:p>
        </w:tc>
        <w:tc>
          <w:tcPr>
            <w:tcW w:w="6414" w:type="dxa"/>
          </w:tcPr>
          <w:p w14:paraId="500F521E" w14:textId="09C48902" w:rsidR="002070B3" w:rsidRDefault="009B069C" w:rsidP="005F6192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Leerjaar 2</w:t>
            </w:r>
          </w:p>
        </w:tc>
      </w:tr>
      <w:tr w:rsidR="002070B3" w14:paraId="1EC943C6" w14:textId="77777777" w:rsidTr="00D56ECC">
        <w:tc>
          <w:tcPr>
            <w:tcW w:w="2642" w:type="dxa"/>
          </w:tcPr>
          <w:p w14:paraId="6AEB138A" w14:textId="44A2B01C" w:rsidR="002070B3" w:rsidRDefault="002070B3" w:rsidP="005F6192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Groepsgrootte</w:t>
            </w:r>
          </w:p>
        </w:tc>
        <w:tc>
          <w:tcPr>
            <w:tcW w:w="6414" w:type="dxa"/>
          </w:tcPr>
          <w:p w14:paraId="57597ACF" w14:textId="3CABAA17" w:rsidR="002070B3" w:rsidRDefault="009B069C" w:rsidP="005F6192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Alle leerlingen van het tweede leerjaar</w:t>
            </w:r>
          </w:p>
        </w:tc>
      </w:tr>
      <w:tr w:rsidR="00A8010A" w14:paraId="56A3FB12" w14:textId="77777777" w:rsidTr="00D56ECC">
        <w:tc>
          <w:tcPr>
            <w:tcW w:w="2642" w:type="dxa"/>
          </w:tcPr>
          <w:p w14:paraId="7FEB11AA" w14:textId="77777777" w:rsidR="00A8010A" w:rsidRDefault="00A8010A" w:rsidP="007233D2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Contactpersoon intern</w:t>
            </w:r>
          </w:p>
        </w:tc>
        <w:tc>
          <w:tcPr>
            <w:tcW w:w="6414" w:type="dxa"/>
          </w:tcPr>
          <w:p w14:paraId="78119C3E" w14:textId="32A0098C" w:rsidR="00A8010A" w:rsidRDefault="00202EB4" w:rsidP="007233D2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 xml:space="preserve">Mevr. Wolfs / Mevr. </w:t>
            </w:r>
            <w:proofErr w:type="spellStart"/>
            <w:r>
              <w:rPr>
                <w:lang w:val="nl-NL"/>
              </w:rPr>
              <w:t>Beaujean</w:t>
            </w:r>
            <w:proofErr w:type="spellEnd"/>
          </w:p>
        </w:tc>
      </w:tr>
    </w:tbl>
    <w:p w14:paraId="75D62F24" w14:textId="43BEFAB6" w:rsidR="008044B6" w:rsidRPr="001F5F13" w:rsidRDefault="004B012F" w:rsidP="005F6192">
      <w:pPr>
        <w:pStyle w:val="NTBroodtekst"/>
        <w:rPr>
          <w:lang w:val="nl-NL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1312" behindDoc="0" locked="0" layoutInCell="1" allowOverlap="1" wp14:anchorId="33D0AEA5" wp14:editId="735C78F7">
            <wp:simplePos x="0" y="0"/>
            <wp:positionH relativeFrom="column">
              <wp:posOffset>4100830</wp:posOffset>
            </wp:positionH>
            <wp:positionV relativeFrom="paragraph">
              <wp:posOffset>64135</wp:posOffset>
            </wp:positionV>
            <wp:extent cx="1737360" cy="1447800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amloo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227" cy="1456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60288" behindDoc="0" locked="0" layoutInCell="1" allowOverlap="1" wp14:anchorId="63324C3E" wp14:editId="589C8449">
            <wp:simplePos x="0" y="0"/>
            <wp:positionH relativeFrom="column">
              <wp:posOffset>2148205</wp:posOffset>
            </wp:positionH>
            <wp:positionV relativeFrom="paragraph">
              <wp:posOffset>75448</wp:posOffset>
            </wp:positionV>
            <wp:extent cx="1943100" cy="1397752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7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019" cy="14056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59264" behindDoc="0" locked="0" layoutInCell="1" allowOverlap="1" wp14:anchorId="7CEDC8E3" wp14:editId="7AD2AF9F">
            <wp:simplePos x="0" y="0"/>
            <wp:positionH relativeFrom="column">
              <wp:posOffset>-13970</wp:posOffset>
            </wp:positionH>
            <wp:positionV relativeFrom="paragraph">
              <wp:posOffset>64135</wp:posOffset>
            </wp:positionV>
            <wp:extent cx="2127885" cy="1419294"/>
            <wp:effectExtent l="0" t="0" r="5715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un-valley-maastricht-d321d6f7-klimpark-fun-valley-website-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27885" cy="141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62F25" w14:textId="2BED255C" w:rsidR="00D9283D" w:rsidRDefault="00D9283D" w:rsidP="00B35AD7">
      <w:pPr>
        <w:pStyle w:val="NTBroodtekst"/>
        <w:rPr>
          <w:lang w:val="nl-NL"/>
        </w:rPr>
      </w:pPr>
    </w:p>
    <w:p w14:paraId="00F38BC5" w14:textId="38C0B6C7" w:rsidR="00142BB3" w:rsidRDefault="00142BB3" w:rsidP="00B35AD7">
      <w:pPr>
        <w:pStyle w:val="NTBroodtekst"/>
        <w:rPr>
          <w:lang w:val="nl-NL"/>
        </w:rPr>
      </w:pPr>
    </w:p>
    <w:p w14:paraId="181E1EBA" w14:textId="49E2C77A" w:rsidR="00971556" w:rsidRDefault="00971556" w:rsidP="00B35AD7">
      <w:pPr>
        <w:pStyle w:val="NTBroodtekst"/>
        <w:rPr>
          <w:lang w:val="nl-NL"/>
        </w:rPr>
      </w:pPr>
    </w:p>
    <w:p w14:paraId="0EB1B3F4" w14:textId="565767C0" w:rsidR="00971556" w:rsidRDefault="00971556" w:rsidP="00B35AD7">
      <w:pPr>
        <w:pStyle w:val="NTBroodtekst"/>
        <w:rPr>
          <w:lang w:val="nl-NL"/>
        </w:rPr>
      </w:pPr>
    </w:p>
    <w:p w14:paraId="52514E90" w14:textId="2B179B1F" w:rsidR="00971556" w:rsidRDefault="00971556" w:rsidP="00B35AD7">
      <w:pPr>
        <w:pStyle w:val="NTBroodtekst"/>
        <w:rPr>
          <w:lang w:val="nl-NL"/>
        </w:rPr>
      </w:pPr>
    </w:p>
    <w:p w14:paraId="143FC9A0" w14:textId="77777777" w:rsidR="00971556" w:rsidRDefault="00971556" w:rsidP="00B35AD7">
      <w:pPr>
        <w:pStyle w:val="NTBroodtekst"/>
        <w:rPr>
          <w:lang w:val="nl-NL"/>
        </w:rPr>
      </w:pPr>
    </w:p>
    <w:p w14:paraId="6E26B466" w14:textId="77777777" w:rsidR="00971556" w:rsidRDefault="00971556" w:rsidP="00B35AD7">
      <w:pPr>
        <w:pStyle w:val="NTBroodtekst"/>
        <w:rPr>
          <w:lang w:val="nl-NL"/>
        </w:rPr>
      </w:pPr>
    </w:p>
    <w:p w14:paraId="5DE38C83" w14:textId="77777777" w:rsidR="00971556" w:rsidRDefault="00971556" w:rsidP="00B35AD7">
      <w:pPr>
        <w:pStyle w:val="NTBroodtekst"/>
        <w:rPr>
          <w:lang w:val="nl-NL"/>
        </w:rPr>
      </w:pPr>
    </w:p>
    <w:p w14:paraId="7D92674F" w14:textId="77777777" w:rsidR="00971556" w:rsidRPr="001F5F13" w:rsidRDefault="00971556" w:rsidP="00B35AD7">
      <w:pPr>
        <w:pStyle w:val="NTBroodtekst"/>
        <w:rPr>
          <w:lang w:val="nl-NL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32"/>
        <w:gridCol w:w="6424"/>
      </w:tblGrid>
      <w:tr w:rsidR="002070B3" w14:paraId="3D7488D9" w14:textId="77777777" w:rsidTr="004B21BB">
        <w:tc>
          <w:tcPr>
            <w:tcW w:w="2632" w:type="dxa"/>
          </w:tcPr>
          <w:p w14:paraId="7C72AE27" w14:textId="3AC7739F" w:rsidR="00A8010A" w:rsidRDefault="00A8010A" w:rsidP="00B35AD7">
            <w:pPr>
              <w:pStyle w:val="NTBroodtekst"/>
              <w:rPr>
                <w:lang w:val="nl-NL"/>
              </w:rPr>
            </w:pPr>
          </w:p>
          <w:p w14:paraId="6C090C59" w14:textId="77777777" w:rsidR="002070B3" w:rsidRDefault="002070B3" w:rsidP="00B35AD7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Doel</w:t>
            </w:r>
          </w:p>
          <w:p w14:paraId="7A07B3C1" w14:textId="568FF724" w:rsidR="00A8010A" w:rsidRDefault="00A8010A" w:rsidP="00B35AD7">
            <w:pPr>
              <w:pStyle w:val="NTBroodtekst"/>
              <w:rPr>
                <w:lang w:val="nl-NL"/>
              </w:rPr>
            </w:pPr>
          </w:p>
        </w:tc>
        <w:tc>
          <w:tcPr>
            <w:tcW w:w="6424" w:type="dxa"/>
          </w:tcPr>
          <w:p w14:paraId="1487EBFA" w14:textId="2842EBFC" w:rsidR="002070B3" w:rsidRDefault="00202EB4" w:rsidP="00B35AD7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Teambuilding</w:t>
            </w:r>
            <w:r w:rsidR="004B012F">
              <w:rPr>
                <w:lang w:val="nl-NL"/>
              </w:rPr>
              <w:t xml:space="preserve"> binnen het thema vakantie</w:t>
            </w:r>
            <w:r>
              <w:rPr>
                <w:lang w:val="nl-NL"/>
              </w:rPr>
              <w:t xml:space="preserve"> en een leuke afsluitende activiteit voor het schooljaar.</w:t>
            </w:r>
          </w:p>
        </w:tc>
      </w:tr>
      <w:tr w:rsidR="00A8010A" w14:paraId="697C6876" w14:textId="77777777" w:rsidTr="004B21BB">
        <w:tc>
          <w:tcPr>
            <w:tcW w:w="2632" w:type="dxa"/>
          </w:tcPr>
          <w:p w14:paraId="41551C62" w14:textId="28C9E6FD" w:rsidR="00A8010A" w:rsidRDefault="00D226A0" w:rsidP="00B35AD7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Voorbeelden van v</w:t>
            </w:r>
            <w:r w:rsidR="00A8010A">
              <w:rPr>
                <w:lang w:val="nl-NL"/>
              </w:rPr>
              <w:t>aardigheden</w:t>
            </w:r>
            <w:r>
              <w:rPr>
                <w:lang w:val="nl-NL"/>
              </w:rPr>
              <w:t xml:space="preserve"> die hiermee samenhangen</w:t>
            </w:r>
          </w:p>
          <w:p w14:paraId="6B72457F" w14:textId="77777777" w:rsidR="00A8010A" w:rsidRDefault="00A8010A" w:rsidP="00B35AD7">
            <w:pPr>
              <w:pStyle w:val="NTBroodtekst"/>
              <w:rPr>
                <w:lang w:val="nl-NL"/>
              </w:rPr>
            </w:pPr>
          </w:p>
        </w:tc>
        <w:tc>
          <w:tcPr>
            <w:tcW w:w="6424" w:type="dxa"/>
          </w:tcPr>
          <w:p w14:paraId="22FADFEF" w14:textId="77777777" w:rsidR="00202EB4" w:rsidRPr="00202EB4" w:rsidRDefault="00202EB4" w:rsidP="00202EB4">
            <w:pPr>
              <w:pStyle w:val="NTBroodtekst"/>
              <w:rPr>
                <w:vertAlign w:val="subscript"/>
                <w:lang w:val="nl-NL"/>
              </w:rPr>
            </w:pPr>
            <w:r w:rsidRPr="00202EB4">
              <w:rPr>
                <w:vertAlign w:val="subscript"/>
                <w:lang w:val="nl-NL"/>
              </w:rPr>
              <w:t>·         Ik weet wat mijn grenzen zijn en laat me door een groep niet onder druk zetten.</w:t>
            </w:r>
          </w:p>
          <w:p w14:paraId="0D6D947E" w14:textId="77777777" w:rsidR="00202EB4" w:rsidRPr="00202EB4" w:rsidRDefault="00202EB4" w:rsidP="00202EB4">
            <w:pPr>
              <w:pStyle w:val="NTBroodtekst"/>
              <w:rPr>
                <w:vertAlign w:val="subscript"/>
                <w:lang w:val="nl-NL"/>
              </w:rPr>
            </w:pPr>
            <w:r w:rsidRPr="00202EB4">
              <w:rPr>
                <w:vertAlign w:val="subscript"/>
                <w:lang w:val="nl-NL"/>
              </w:rPr>
              <w:t>·         Ik kijk eerst wat ik moet doen, voordat ik aan een taak begin.</w:t>
            </w:r>
          </w:p>
          <w:p w14:paraId="3FE64FE2" w14:textId="77777777" w:rsidR="00202EB4" w:rsidRPr="00202EB4" w:rsidRDefault="00202EB4" w:rsidP="00202EB4">
            <w:pPr>
              <w:pStyle w:val="NTBroodtekst"/>
              <w:rPr>
                <w:vertAlign w:val="subscript"/>
                <w:lang w:val="nl-NL"/>
              </w:rPr>
            </w:pPr>
            <w:r w:rsidRPr="00202EB4">
              <w:rPr>
                <w:vertAlign w:val="subscript"/>
                <w:lang w:val="nl-NL"/>
              </w:rPr>
              <w:t>·         Ik zet door, ook als iets moeilijk is.</w:t>
            </w:r>
          </w:p>
          <w:p w14:paraId="01936E17" w14:textId="77777777" w:rsidR="00202EB4" w:rsidRPr="00202EB4" w:rsidRDefault="00202EB4" w:rsidP="00202EB4">
            <w:pPr>
              <w:pStyle w:val="NTBroodtekst"/>
              <w:rPr>
                <w:vertAlign w:val="subscript"/>
                <w:lang w:val="nl-NL"/>
              </w:rPr>
            </w:pPr>
            <w:r w:rsidRPr="00202EB4">
              <w:rPr>
                <w:vertAlign w:val="subscript"/>
                <w:lang w:val="nl-NL"/>
              </w:rPr>
              <w:t>·         Ik geef niet vlug op bij het zoeken naar een oplossing.</w:t>
            </w:r>
          </w:p>
          <w:p w14:paraId="0FF32BCB" w14:textId="77777777" w:rsidR="00202EB4" w:rsidRPr="00202EB4" w:rsidRDefault="00202EB4" w:rsidP="00202EB4">
            <w:pPr>
              <w:pStyle w:val="NTBroodtekst"/>
              <w:rPr>
                <w:vertAlign w:val="subscript"/>
                <w:lang w:val="nl-NL"/>
              </w:rPr>
            </w:pPr>
            <w:r w:rsidRPr="00202EB4">
              <w:rPr>
                <w:vertAlign w:val="subscript"/>
                <w:lang w:val="nl-NL"/>
              </w:rPr>
              <w:t>·         Ik durf in een groep te zeggen wat ik vind of graag wil.</w:t>
            </w:r>
          </w:p>
          <w:p w14:paraId="7EE3D081" w14:textId="77777777" w:rsidR="00202EB4" w:rsidRPr="00202EB4" w:rsidRDefault="00202EB4" w:rsidP="00202EB4">
            <w:pPr>
              <w:pStyle w:val="NTBroodtekst"/>
              <w:rPr>
                <w:vertAlign w:val="subscript"/>
                <w:lang w:val="nl-NL"/>
              </w:rPr>
            </w:pPr>
            <w:r w:rsidRPr="00202EB4">
              <w:rPr>
                <w:vertAlign w:val="subscript"/>
                <w:lang w:val="nl-NL"/>
              </w:rPr>
              <w:t>·         Als ik zie dat iemand ergens mee zit, dan bied ik mijn hulp aan.</w:t>
            </w:r>
          </w:p>
          <w:p w14:paraId="04C2CE54" w14:textId="77777777" w:rsidR="00202EB4" w:rsidRPr="00202EB4" w:rsidRDefault="00202EB4" w:rsidP="00202EB4">
            <w:pPr>
              <w:pStyle w:val="NTBroodtekst"/>
              <w:rPr>
                <w:vertAlign w:val="subscript"/>
                <w:lang w:val="nl-NL"/>
              </w:rPr>
            </w:pPr>
            <w:r w:rsidRPr="00202EB4">
              <w:rPr>
                <w:vertAlign w:val="subscript"/>
                <w:lang w:val="nl-NL"/>
              </w:rPr>
              <w:t>·         Ik kan met klasgenoten over allerlei onderwerpen praten.</w:t>
            </w:r>
          </w:p>
          <w:p w14:paraId="40722623" w14:textId="77777777" w:rsidR="00202EB4" w:rsidRPr="00202EB4" w:rsidRDefault="00202EB4" w:rsidP="00202EB4">
            <w:pPr>
              <w:pStyle w:val="NTBroodtekst"/>
              <w:rPr>
                <w:vertAlign w:val="subscript"/>
                <w:lang w:val="nl-NL"/>
              </w:rPr>
            </w:pPr>
            <w:r w:rsidRPr="00202EB4">
              <w:rPr>
                <w:vertAlign w:val="subscript"/>
                <w:lang w:val="nl-NL"/>
              </w:rPr>
              <w:t>·         Ik geef mijn eigen fouten toe.</w:t>
            </w:r>
          </w:p>
          <w:p w14:paraId="762DDA56" w14:textId="77777777" w:rsidR="00202EB4" w:rsidRPr="00202EB4" w:rsidRDefault="00202EB4" w:rsidP="00202EB4">
            <w:pPr>
              <w:pStyle w:val="NTBroodtekst"/>
              <w:rPr>
                <w:vertAlign w:val="subscript"/>
                <w:lang w:val="nl-NL"/>
              </w:rPr>
            </w:pPr>
            <w:r w:rsidRPr="00202EB4">
              <w:rPr>
                <w:vertAlign w:val="subscript"/>
                <w:lang w:val="nl-NL"/>
              </w:rPr>
              <w:t>·         Ik luister goed naar wat anderen zeggen en laat anderen uitspreken.</w:t>
            </w:r>
          </w:p>
          <w:p w14:paraId="581E1C56" w14:textId="77777777" w:rsidR="00202EB4" w:rsidRPr="00202EB4" w:rsidRDefault="00202EB4" w:rsidP="00202EB4">
            <w:pPr>
              <w:pStyle w:val="NTBroodtekst"/>
              <w:rPr>
                <w:vertAlign w:val="subscript"/>
                <w:lang w:val="nl-NL"/>
              </w:rPr>
            </w:pPr>
            <w:r w:rsidRPr="00202EB4">
              <w:rPr>
                <w:vertAlign w:val="subscript"/>
                <w:lang w:val="nl-NL"/>
              </w:rPr>
              <w:t>·         Ik toon veel lef.</w:t>
            </w:r>
          </w:p>
          <w:p w14:paraId="19E10B55" w14:textId="2079184B" w:rsidR="00A8010A" w:rsidRDefault="00A8010A" w:rsidP="00202EB4">
            <w:pPr>
              <w:pStyle w:val="NTBroodtekst"/>
              <w:rPr>
                <w:lang w:val="nl-NL"/>
              </w:rPr>
            </w:pPr>
          </w:p>
        </w:tc>
      </w:tr>
      <w:tr w:rsidR="002070B3" w14:paraId="3A9168DE" w14:textId="77777777" w:rsidTr="004B21BB">
        <w:tc>
          <w:tcPr>
            <w:tcW w:w="2632" w:type="dxa"/>
          </w:tcPr>
          <w:p w14:paraId="322B9E3B" w14:textId="77777777" w:rsidR="00A8010A" w:rsidRDefault="00A8010A" w:rsidP="00B35AD7">
            <w:pPr>
              <w:pStyle w:val="NTBroodtekst"/>
              <w:rPr>
                <w:lang w:val="nl-NL"/>
              </w:rPr>
            </w:pPr>
          </w:p>
          <w:p w14:paraId="4E62067D" w14:textId="77777777" w:rsidR="002070B3" w:rsidRDefault="002070B3" w:rsidP="00B35AD7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Benodigdheden</w:t>
            </w:r>
          </w:p>
          <w:p w14:paraId="3AB2BB0F" w14:textId="117FF214" w:rsidR="00A8010A" w:rsidRDefault="00A8010A" w:rsidP="00B35AD7">
            <w:pPr>
              <w:pStyle w:val="NTBroodtekst"/>
              <w:rPr>
                <w:lang w:val="nl-NL"/>
              </w:rPr>
            </w:pPr>
          </w:p>
        </w:tc>
        <w:tc>
          <w:tcPr>
            <w:tcW w:w="6424" w:type="dxa"/>
          </w:tcPr>
          <w:p w14:paraId="2A63DB92" w14:textId="64997079" w:rsidR="002070B3" w:rsidRDefault="009B069C" w:rsidP="00B35AD7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 xml:space="preserve"> regenkleding/</w:t>
            </w:r>
            <w:r w:rsidR="00202EB4">
              <w:rPr>
                <w:lang w:val="nl-NL"/>
              </w:rPr>
              <w:t>Handdoek/ zwem kleding</w:t>
            </w:r>
            <w:r w:rsidR="00971556">
              <w:rPr>
                <w:lang w:val="nl-NL"/>
              </w:rPr>
              <w:t>/ sportieve kleding/dichte schoenen/ reserve kleding voor als je nat wordt</w:t>
            </w:r>
            <w:r w:rsidR="004B012F">
              <w:rPr>
                <w:lang w:val="nl-NL"/>
              </w:rPr>
              <w:t>.</w:t>
            </w:r>
          </w:p>
          <w:p w14:paraId="7CB83899" w14:textId="77777777" w:rsidR="009B069C" w:rsidRDefault="009B069C" w:rsidP="00B35AD7">
            <w:pPr>
              <w:pStyle w:val="NTBroodtekst"/>
              <w:rPr>
                <w:lang w:val="nl-NL"/>
              </w:rPr>
            </w:pPr>
          </w:p>
          <w:p w14:paraId="2530B4E8" w14:textId="163B51A7" w:rsidR="004B012F" w:rsidRDefault="009B069C" w:rsidP="00B35AD7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NEEM EEN LUNCH PAKKET MEE. WIJ ZORGEN NOG VOOR IETS LEKKERS.</w:t>
            </w:r>
          </w:p>
          <w:p w14:paraId="75BEFA33" w14:textId="4C5648B9" w:rsidR="004B012F" w:rsidRDefault="004B012F" w:rsidP="00B35AD7">
            <w:pPr>
              <w:pStyle w:val="NTBroodtekst"/>
              <w:rPr>
                <w:lang w:val="nl-NL"/>
              </w:rPr>
            </w:pPr>
          </w:p>
        </w:tc>
      </w:tr>
      <w:tr w:rsidR="002070B3" w14:paraId="3A4E83AC" w14:textId="77777777" w:rsidTr="004B21BB">
        <w:tc>
          <w:tcPr>
            <w:tcW w:w="2632" w:type="dxa"/>
          </w:tcPr>
          <w:p w14:paraId="219FC713" w14:textId="53EB2C48" w:rsidR="00A8010A" w:rsidRDefault="00A8010A" w:rsidP="002070B3">
            <w:pPr>
              <w:pStyle w:val="NTBroodtekst"/>
              <w:rPr>
                <w:lang w:val="nl-NL"/>
              </w:rPr>
            </w:pPr>
          </w:p>
          <w:p w14:paraId="09A4D954" w14:textId="77777777" w:rsidR="002070B3" w:rsidRDefault="002070B3" w:rsidP="002070B3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Voorbereiding</w:t>
            </w:r>
          </w:p>
          <w:p w14:paraId="7770EDAD" w14:textId="2FBD8F87" w:rsidR="00A8010A" w:rsidRDefault="00A8010A" w:rsidP="002070B3">
            <w:pPr>
              <w:pStyle w:val="NTBroodtekst"/>
              <w:rPr>
                <w:lang w:val="nl-NL"/>
              </w:rPr>
            </w:pPr>
          </w:p>
        </w:tc>
        <w:tc>
          <w:tcPr>
            <w:tcW w:w="6424" w:type="dxa"/>
          </w:tcPr>
          <w:p w14:paraId="425B0EAB" w14:textId="5E5FF8CA" w:rsidR="002070B3" w:rsidRDefault="004B012F" w:rsidP="002070B3">
            <w:pPr>
              <w:pStyle w:val="NTBroodtekst"/>
              <w:rPr>
                <w:lang w:val="nl-NL"/>
              </w:rPr>
            </w:pPr>
            <w:r w:rsidRPr="004B012F">
              <w:rPr>
                <w:lang w:val="nl-NL"/>
              </w:rPr>
              <w:t>Kijk van te voren even goed in welke auto je meereist. Zorg dat je op tijd aanwezig bent en je spullen bij je hebt.</w:t>
            </w:r>
          </w:p>
        </w:tc>
      </w:tr>
      <w:tr w:rsidR="002070B3" w14:paraId="6D0CDA39" w14:textId="77777777" w:rsidTr="004B21BB">
        <w:tc>
          <w:tcPr>
            <w:tcW w:w="2632" w:type="dxa"/>
          </w:tcPr>
          <w:p w14:paraId="1432328D" w14:textId="77777777" w:rsidR="00A8010A" w:rsidRDefault="00A8010A" w:rsidP="002070B3">
            <w:pPr>
              <w:pStyle w:val="NTBroodtekst"/>
              <w:rPr>
                <w:lang w:val="nl-NL"/>
              </w:rPr>
            </w:pPr>
          </w:p>
          <w:p w14:paraId="64CA0630" w14:textId="77777777" w:rsidR="00A8010A" w:rsidRDefault="00A8010A" w:rsidP="002070B3">
            <w:pPr>
              <w:pStyle w:val="NTBroodtekst"/>
              <w:rPr>
                <w:lang w:val="nl-NL"/>
              </w:rPr>
            </w:pPr>
          </w:p>
          <w:p w14:paraId="2D6FD4EF" w14:textId="77777777" w:rsidR="00A8010A" w:rsidRDefault="00A8010A" w:rsidP="002070B3">
            <w:pPr>
              <w:pStyle w:val="NTBroodtekst"/>
              <w:rPr>
                <w:lang w:val="nl-NL"/>
              </w:rPr>
            </w:pPr>
          </w:p>
          <w:p w14:paraId="355C5DC4" w14:textId="77777777" w:rsidR="002070B3" w:rsidRDefault="002070B3" w:rsidP="002070B3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Opzet</w:t>
            </w:r>
          </w:p>
          <w:p w14:paraId="33860B7C" w14:textId="77777777" w:rsidR="00A8010A" w:rsidRDefault="00A8010A" w:rsidP="002070B3">
            <w:pPr>
              <w:pStyle w:val="NTBroodtekst"/>
              <w:rPr>
                <w:lang w:val="nl-NL"/>
              </w:rPr>
            </w:pPr>
          </w:p>
          <w:p w14:paraId="3648A9CB" w14:textId="77777777" w:rsidR="00A8010A" w:rsidRDefault="00A8010A" w:rsidP="002070B3">
            <w:pPr>
              <w:pStyle w:val="NTBroodtekst"/>
              <w:rPr>
                <w:lang w:val="nl-NL"/>
              </w:rPr>
            </w:pPr>
          </w:p>
          <w:p w14:paraId="711E373F" w14:textId="163807E3" w:rsidR="00A8010A" w:rsidRDefault="00A8010A" w:rsidP="002070B3">
            <w:pPr>
              <w:pStyle w:val="NTBroodtekst"/>
              <w:rPr>
                <w:lang w:val="nl-NL"/>
              </w:rPr>
            </w:pPr>
          </w:p>
        </w:tc>
        <w:tc>
          <w:tcPr>
            <w:tcW w:w="6424" w:type="dxa"/>
          </w:tcPr>
          <w:p w14:paraId="5807E007" w14:textId="5646D542" w:rsidR="00202EB4" w:rsidRPr="00202EB4" w:rsidRDefault="009B069C" w:rsidP="00202EB4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lastRenderedPageBreak/>
              <w:t>8.40</w:t>
            </w:r>
            <w:r w:rsidR="00202EB4">
              <w:rPr>
                <w:lang w:val="nl-NL"/>
              </w:rPr>
              <w:t xml:space="preserve">          </w:t>
            </w:r>
            <w:r w:rsidR="004B21BB">
              <w:rPr>
                <w:lang w:val="nl-NL"/>
              </w:rPr>
              <w:t xml:space="preserve">    </w:t>
            </w:r>
            <w:r w:rsidR="00202EB4">
              <w:rPr>
                <w:lang w:val="nl-NL"/>
              </w:rPr>
              <w:t xml:space="preserve">Vertrek vanuit de nieuwe thermen </w:t>
            </w:r>
          </w:p>
          <w:p w14:paraId="22DBEF9C" w14:textId="0C8B479C" w:rsidR="00202EB4" w:rsidRPr="00202EB4" w:rsidRDefault="009B069C" w:rsidP="00202EB4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9:00- 9:15</w:t>
            </w:r>
            <w:r w:rsidR="00202EB4" w:rsidRPr="00202EB4">
              <w:rPr>
                <w:lang w:val="nl-NL"/>
              </w:rPr>
              <w:t xml:space="preserve"> </w:t>
            </w:r>
            <w:r w:rsidR="004B21BB">
              <w:rPr>
                <w:lang w:val="nl-NL"/>
              </w:rPr>
              <w:t xml:space="preserve">    </w:t>
            </w:r>
            <w:r w:rsidR="00202EB4" w:rsidRPr="00202EB4">
              <w:rPr>
                <w:lang w:val="nl-NL"/>
              </w:rPr>
              <w:t xml:space="preserve">Aankomst &amp; ontvangst </w:t>
            </w:r>
          </w:p>
          <w:p w14:paraId="6A83E5DF" w14:textId="7C16AA2C" w:rsidR="00202EB4" w:rsidRPr="00202EB4" w:rsidRDefault="009B069C" w:rsidP="00202EB4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9:15- 11:15</w:t>
            </w:r>
            <w:r w:rsidR="00202EB4" w:rsidRPr="00202EB4">
              <w:rPr>
                <w:lang w:val="nl-NL"/>
              </w:rPr>
              <w:t xml:space="preserve"> </w:t>
            </w:r>
            <w:r w:rsidR="004B21BB">
              <w:rPr>
                <w:lang w:val="nl-NL"/>
              </w:rPr>
              <w:t xml:space="preserve">  </w:t>
            </w:r>
            <w:r w:rsidR="00202EB4" w:rsidRPr="00202EB4">
              <w:rPr>
                <w:lang w:val="nl-NL"/>
              </w:rPr>
              <w:t xml:space="preserve">2 uur klimmen en klauteren op ons uitdagende klimpark met meer dan 60 hindernissen. </w:t>
            </w:r>
          </w:p>
          <w:p w14:paraId="611690AC" w14:textId="7670178B" w:rsidR="00202EB4" w:rsidRPr="00202EB4" w:rsidRDefault="009B069C" w:rsidP="00202EB4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lastRenderedPageBreak/>
              <w:t>11:15- 12:15</w:t>
            </w:r>
            <w:r w:rsidR="00202EB4" w:rsidRPr="00202EB4">
              <w:rPr>
                <w:lang w:val="nl-NL"/>
              </w:rPr>
              <w:t xml:space="preserve"> </w:t>
            </w:r>
            <w:r w:rsidR="004B21BB">
              <w:rPr>
                <w:lang w:val="nl-NL"/>
              </w:rPr>
              <w:t xml:space="preserve">     </w:t>
            </w:r>
            <w:r w:rsidR="00202EB4" w:rsidRPr="00202EB4">
              <w:rPr>
                <w:lang w:val="nl-NL"/>
              </w:rPr>
              <w:t xml:space="preserve">Voetbal mee in een echt levend tafelvoetbalspel en ga de strijd aan als een echte </w:t>
            </w:r>
            <w:proofErr w:type="spellStart"/>
            <w:r w:rsidR="00202EB4" w:rsidRPr="00202EB4">
              <w:rPr>
                <w:lang w:val="nl-NL"/>
              </w:rPr>
              <w:t>sumo</w:t>
            </w:r>
            <w:proofErr w:type="spellEnd"/>
            <w:r w:rsidR="00202EB4" w:rsidRPr="00202EB4">
              <w:rPr>
                <w:lang w:val="nl-NL"/>
              </w:rPr>
              <w:t xml:space="preserve"> worstelaar. </w:t>
            </w:r>
          </w:p>
          <w:p w14:paraId="780C61D4" w14:textId="639AF0FD" w:rsidR="002070B3" w:rsidRDefault="009B069C" w:rsidP="00202EB4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>12:15 13:15</w:t>
            </w:r>
            <w:r w:rsidR="00202EB4" w:rsidRPr="00202EB4">
              <w:rPr>
                <w:lang w:val="nl-NL"/>
              </w:rPr>
              <w:t xml:space="preserve"> </w:t>
            </w:r>
            <w:r w:rsidR="004B21BB">
              <w:rPr>
                <w:lang w:val="nl-NL"/>
              </w:rPr>
              <w:t xml:space="preserve">      </w:t>
            </w:r>
            <w:r w:rsidR="00202EB4" w:rsidRPr="00202EB4">
              <w:rPr>
                <w:lang w:val="nl-NL"/>
              </w:rPr>
              <w:t>Vlotbouwen- en varen</w:t>
            </w:r>
          </w:p>
          <w:p w14:paraId="791CAAA9" w14:textId="7164EEC5" w:rsidR="00202EB4" w:rsidRDefault="009B069C" w:rsidP="00202EB4">
            <w:pPr>
              <w:pStyle w:val="NTBroodtekst"/>
              <w:rPr>
                <w:lang w:val="nl-NL"/>
              </w:rPr>
            </w:pPr>
            <w:r>
              <w:rPr>
                <w:lang w:val="nl-NL"/>
              </w:rPr>
              <w:t xml:space="preserve">13.15 14.00  </w:t>
            </w:r>
            <w:r w:rsidR="004B21BB">
              <w:rPr>
                <w:lang w:val="nl-NL"/>
              </w:rPr>
              <w:t xml:space="preserve">      </w:t>
            </w:r>
            <w:r>
              <w:rPr>
                <w:lang w:val="nl-NL"/>
              </w:rPr>
              <w:t>Lunch met eigen lunchpakket</w:t>
            </w:r>
            <w:r w:rsidR="00202EB4">
              <w:rPr>
                <w:lang w:val="nl-NL"/>
              </w:rPr>
              <w:t xml:space="preserve"> en vrije tijd</w:t>
            </w:r>
          </w:p>
          <w:p w14:paraId="5BCC1E96" w14:textId="33E695E4" w:rsidR="009B069C" w:rsidRDefault="004B21BB" w:rsidP="004B21BB">
            <w:pPr>
              <w:pStyle w:val="NTBroodtekst"/>
              <w:tabs>
                <w:tab w:val="left" w:pos="1875"/>
              </w:tabs>
              <w:rPr>
                <w:lang w:val="nl-NL"/>
              </w:rPr>
            </w:pPr>
            <w:r>
              <w:rPr>
                <w:lang w:val="nl-NL"/>
              </w:rPr>
              <w:t>14.00                 Terug naar school</w:t>
            </w:r>
          </w:p>
          <w:p w14:paraId="30111E7A" w14:textId="77777777" w:rsidR="004B21BB" w:rsidRDefault="004B21BB" w:rsidP="004B21BB">
            <w:pPr>
              <w:pStyle w:val="NTBroodtekst"/>
              <w:tabs>
                <w:tab w:val="left" w:pos="1875"/>
              </w:tabs>
              <w:rPr>
                <w:lang w:val="nl-NL"/>
              </w:rPr>
            </w:pPr>
          </w:p>
          <w:p w14:paraId="1BCAEF36" w14:textId="5347A9A2" w:rsidR="004B21BB" w:rsidRDefault="004B21BB" w:rsidP="004B21BB">
            <w:pPr>
              <w:pStyle w:val="NTBroodtekst"/>
              <w:tabs>
                <w:tab w:val="left" w:pos="1875"/>
              </w:tabs>
              <w:rPr>
                <w:lang w:val="nl-NL"/>
              </w:rPr>
            </w:pPr>
            <w:r>
              <w:rPr>
                <w:lang w:val="nl-NL"/>
              </w:rPr>
              <w:t xml:space="preserve">Laat even weten als je rechtstreeks naar huis gaat of als je langer in het </w:t>
            </w:r>
            <w:proofErr w:type="spellStart"/>
            <w:r>
              <w:rPr>
                <w:lang w:val="nl-NL"/>
              </w:rPr>
              <w:t>funvalley</w:t>
            </w:r>
            <w:proofErr w:type="spellEnd"/>
            <w:r>
              <w:rPr>
                <w:lang w:val="nl-NL"/>
              </w:rPr>
              <w:t xml:space="preserve"> zou willen blijven.</w:t>
            </w:r>
            <w:bookmarkStart w:id="0" w:name="_GoBack"/>
            <w:bookmarkEnd w:id="0"/>
          </w:p>
          <w:p w14:paraId="2F3A5CF4" w14:textId="6F68A112" w:rsidR="009B069C" w:rsidRDefault="009B069C" w:rsidP="00202EB4">
            <w:pPr>
              <w:pStyle w:val="NTBroodtekst"/>
              <w:rPr>
                <w:lang w:val="nl-NL"/>
              </w:rPr>
            </w:pPr>
          </w:p>
        </w:tc>
      </w:tr>
      <w:tr w:rsidR="004B21BB" w14:paraId="50235684" w14:textId="77777777" w:rsidTr="004B21BB">
        <w:tc>
          <w:tcPr>
            <w:tcW w:w="2632" w:type="dxa"/>
          </w:tcPr>
          <w:p w14:paraId="0EF2308C" w14:textId="77777777" w:rsidR="004B21BB" w:rsidRDefault="004B21BB" w:rsidP="002070B3">
            <w:pPr>
              <w:pStyle w:val="NTBroodtekst"/>
              <w:rPr>
                <w:lang w:val="nl-NL"/>
              </w:rPr>
            </w:pPr>
          </w:p>
        </w:tc>
        <w:tc>
          <w:tcPr>
            <w:tcW w:w="6424" w:type="dxa"/>
          </w:tcPr>
          <w:p w14:paraId="7C3D20E1" w14:textId="77777777" w:rsidR="004B21BB" w:rsidRDefault="004B21BB" w:rsidP="00202EB4">
            <w:pPr>
              <w:pStyle w:val="NTBroodtekst"/>
              <w:rPr>
                <w:lang w:val="nl-NL"/>
              </w:rPr>
            </w:pPr>
          </w:p>
        </w:tc>
      </w:tr>
    </w:tbl>
    <w:p w14:paraId="75D62F28" w14:textId="77777777" w:rsidR="00247B1B" w:rsidRDefault="00247B1B" w:rsidP="00B35AD7">
      <w:pPr>
        <w:pStyle w:val="NTBroodtekst"/>
        <w:rPr>
          <w:lang w:val="nl-NL"/>
        </w:rPr>
      </w:pPr>
    </w:p>
    <w:sectPr w:rsidR="00247B1B" w:rsidSect="00581272">
      <w:headerReference w:type="even" r:id="rId15"/>
      <w:headerReference w:type="default" r:id="rId16"/>
      <w:headerReference w:type="first" r:id="rId17"/>
      <w:pgSz w:w="11900" w:h="16840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D62F2B" w14:textId="77777777" w:rsidR="00E91CEC" w:rsidRDefault="00E91CEC">
      <w:r>
        <w:separator/>
      </w:r>
    </w:p>
  </w:endnote>
  <w:endnote w:type="continuationSeparator" w:id="0">
    <w:p w14:paraId="75D62F2C" w14:textId="77777777" w:rsidR="00E91CEC" w:rsidRDefault="00E91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D62F29" w14:textId="77777777" w:rsidR="00E91CEC" w:rsidRDefault="00E91CEC">
      <w:r>
        <w:separator/>
      </w:r>
    </w:p>
  </w:footnote>
  <w:footnote w:type="continuationSeparator" w:id="0">
    <w:p w14:paraId="75D62F2A" w14:textId="77777777" w:rsidR="00E91CEC" w:rsidRDefault="00E91C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62F2D" w14:textId="77777777" w:rsidR="00FB3A28" w:rsidRDefault="00FB3A28">
    <w:r>
      <w:rPr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75D62F30" wp14:editId="75D62F31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60310" cy="10693400"/>
          <wp:effectExtent l="25400" t="0" r="8890" b="0"/>
          <wp:wrapNone/>
          <wp:docPr id="3" name="Afbeelding 3" descr="nieuwe theremen_test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emen_test_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62F2E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75D62F32" wp14:editId="75D62F33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3" name="Afbeelding 13" descr="Nieuwe Thermen_achtergrond_kleine log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_kleine logo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D62F2F" w14:textId="77777777" w:rsidR="00581272" w:rsidRDefault="00581272">
    <w:r>
      <w:rPr>
        <w:noProof/>
        <w:lang w:val="nl-NL" w:eastAsia="nl-NL"/>
      </w:rPr>
      <w:drawing>
        <wp:anchor distT="0" distB="0" distL="114300" distR="114300" simplePos="0" relativeHeight="251661312" behindDoc="1" locked="0" layoutInCell="1" allowOverlap="1" wp14:anchorId="75D62F34" wp14:editId="75D62F35">
          <wp:simplePos x="0" y="0"/>
          <wp:positionH relativeFrom="column">
            <wp:posOffset>-912496</wp:posOffset>
          </wp:positionH>
          <wp:positionV relativeFrom="paragraph">
            <wp:posOffset>-462281</wp:posOffset>
          </wp:positionV>
          <wp:extent cx="7594879" cy="10742295"/>
          <wp:effectExtent l="25400" t="0" r="0" b="0"/>
          <wp:wrapNone/>
          <wp:docPr id="14" name="Afbeelding 14" descr="Nieuwe Thermen_achtergrond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euwe Thermen_achtergrond 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879" cy="10742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910369"/>
    <w:multiLevelType w:val="hybridMultilevel"/>
    <w:tmpl w:val="43BA9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E90589"/>
    <w:multiLevelType w:val="hybridMultilevel"/>
    <w:tmpl w:val="04382A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>
      <o:colormru v:ext="edit" colors="#549a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192"/>
    <w:rsid w:val="00142BB3"/>
    <w:rsid w:val="00183D4E"/>
    <w:rsid w:val="001A347D"/>
    <w:rsid w:val="001C7037"/>
    <w:rsid w:val="001F5F13"/>
    <w:rsid w:val="00202EB4"/>
    <w:rsid w:val="002070B3"/>
    <w:rsid w:val="00247B1B"/>
    <w:rsid w:val="0027661F"/>
    <w:rsid w:val="002F2CFF"/>
    <w:rsid w:val="002F7DA9"/>
    <w:rsid w:val="00303244"/>
    <w:rsid w:val="00324663"/>
    <w:rsid w:val="003E31A7"/>
    <w:rsid w:val="00493B08"/>
    <w:rsid w:val="004B012F"/>
    <w:rsid w:val="004B21BB"/>
    <w:rsid w:val="0051094E"/>
    <w:rsid w:val="005654AD"/>
    <w:rsid w:val="00581272"/>
    <w:rsid w:val="005D5FE0"/>
    <w:rsid w:val="005F6192"/>
    <w:rsid w:val="006A2499"/>
    <w:rsid w:val="006A6537"/>
    <w:rsid w:val="00711858"/>
    <w:rsid w:val="0071709E"/>
    <w:rsid w:val="00727B07"/>
    <w:rsid w:val="007769F1"/>
    <w:rsid w:val="007C3066"/>
    <w:rsid w:val="007D4433"/>
    <w:rsid w:val="007F5D9F"/>
    <w:rsid w:val="008044B6"/>
    <w:rsid w:val="008D20B7"/>
    <w:rsid w:val="009137D7"/>
    <w:rsid w:val="009301B0"/>
    <w:rsid w:val="00943E8A"/>
    <w:rsid w:val="00971556"/>
    <w:rsid w:val="009B069C"/>
    <w:rsid w:val="00A8010A"/>
    <w:rsid w:val="00B35AD7"/>
    <w:rsid w:val="00D01A02"/>
    <w:rsid w:val="00D0732C"/>
    <w:rsid w:val="00D226A0"/>
    <w:rsid w:val="00D47BC2"/>
    <w:rsid w:val="00D539D5"/>
    <w:rsid w:val="00D54E47"/>
    <w:rsid w:val="00D56ECC"/>
    <w:rsid w:val="00D9283D"/>
    <w:rsid w:val="00D93B6E"/>
    <w:rsid w:val="00DA5884"/>
    <w:rsid w:val="00DC438B"/>
    <w:rsid w:val="00DD6B06"/>
    <w:rsid w:val="00E10A7E"/>
    <w:rsid w:val="00E546FD"/>
    <w:rsid w:val="00E91CEC"/>
    <w:rsid w:val="00EF015C"/>
    <w:rsid w:val="00F95A1B"/>
    <w:rsid w:val="00FA3E84"/>
    <w:rsid w:val="00FB3A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549a36"/>
    </o:shapedefaults>
    <o:shapelayout v:ext="edit">
      <o:idmap v:ext="edit" data="1"/>
    </o:shapelayout>
  </w:shapeDefaults>
  <w:decimalSymbol w:val=","/>
  <w:listSeparator w:val=";"/>
  <w14:docId w14:val="75D62F1F"/>
  <w15:docId w15:val="{B00FBA9D-DF9C-4EAC-9F5A-B450C8146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26E69"/>
  </w:style>
  <w:style w:type="paragraph" w:styleId="Kop1">
    <w:name w:val="heading 1"/>
    <w:basedOn w:val="Standaard"/>
    <w:next w:val="Standaard"/>
    <w:link w:val="Kop1Char"/>
    <w:rsid w:val="00D0732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rsid w:val="00D073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TBroodtekst">
    <w:name w:val="NT Broodtekst"/>
    <w:basedOn w:val="Standaard"/>
    <w:qFormat/>
    <w:rsid w:val="00B35AD7"/>
    <w:rPr>
      <w:rFonts w:ascii="Verdana" w:hAnsi="Verdana"/>
      <w:color w:val="000000" w:themeColor="text1"/>
      <w:sz w:val="20"/>
    </w:rPr>
  </w:style>
  <w:style w:type="paragraph" w:customStyle="1" w:styleId="NTSubKop">
    <w:name w:val="NT SubKop"/>
    <w:basedOn w:val="Standaard"/>
    <w:qFormat/>
    <w:rsid w:val="00D0732C"/>
    <w:rPr>
      <w:rFonts w:ascii="Verdana" w:hAnsi="Verdana"/>
      <w:b/>
      <w:i/>
      <w:color w:val="0080BA"/>
      <w:sz w:val="28"/>
    </w:rPr>
  </w:style>
  <w:style w:type="paragraph" w:customStyle="1" w:styleId="NTKop">
    <w:name w:val="NT Kop"/>
    <w:basedOn w:val="NTBroodtekst"/>
    <w:qFormat/>
    <w:rsid w:val="00D0732C"/>
    <w:rPr>
      <w:b/>
      <w:color w:val="5BAC3B"/>
      <w:sz w:val="48"/>
      <w:lang w:val="nl-NL"/>
    </w:rPr>
  </w:style>
  <w:style w:type="character" w:customStyle="1" w:styleId="Kop1Char">
    <w:name w:val="Kop 1 Char"/>
    <w:basedOn w:val="Standaardalinea-lettertype"/>
    <w:link w:val="Kop1"/>
    <w:rsid w:val="00D0732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Kop2Char">
    <w:name w:val="Kop 2 Char"/>
    <w:basedOn w:val="Standaardalinea-lettertype"/>
    <w:link w:val="Kop2"/>
    <w:rsid w:val="00D07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raster">
    <w:name w:val="Table Grid"/>
    <w:basedOn w:val="Standaardtabel"/>
    <w:rsid w:val="002070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6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39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3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30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16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432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63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751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055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40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517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184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896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500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61884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93225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982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5961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543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0857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7140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71280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06658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8211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91927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9248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6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9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54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9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0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01078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9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063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4062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920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833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07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354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235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1378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984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4926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088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0885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1474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799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343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47313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81468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62068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44761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6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470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0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53275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1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1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312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738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400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0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612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435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645772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5678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117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7757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762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223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2456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4334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84111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81496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8780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69007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95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47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76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70161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162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338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610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39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8190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7223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1473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434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7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2628743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897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5385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2386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778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253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4400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30813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34360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589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33892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79295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2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0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0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72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16618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16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579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266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696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4016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234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0097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6818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675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1512429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631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458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35787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856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1177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6201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37229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83962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4195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899027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1442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0EC24ACD0644EB9BF8E1521E62BB5" ma:contentTypeVersion="2" ma:contentTypeDescription="Een nieuw document maken." ma:contentTypeScope="" ma:versionID="a12ca4f3938dae6b6c2e09c249f718fa">
  <xsd:schema xmlns:xsd="http://www.w3.org/2001/XMLSchema" xmlns:xs="http://www.w3.org/2001/XMLSchema" xmlns:p="http://schemas.microsoft.com/office/2006/metadata/properties" xmlns:ns2="e7735c56-f6cf-48f6-8632-3ec1be90e7a1" targetNamespace="http://schemas.microsoft.com/office/2006/metadata/properties" ma:root="true" ma:fieldsID="977e31685d9ac19da361cdc5eff2cbe6" ns2:_="">
    <xsd:import namespace="e7735c56-f6cf-48f6-8632-3ec1be90e7a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35c56-f6cf-48f6-8632-3ec1be90e7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31FE2-BF98-458A-9A90-4A5D73593D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735c56-f6cf-48f6-8632-3ec1be90e7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3778FE-B0AB-41FC-AAFF-DE391B4220E2}">
  <ds:schemaRefs>
    <ds:schemaRef ds:uri="http://schemas.microsoft.com/office/2006/metadata/properties"/>
    <ds:schemaRef ds:uri="e7735c56-f6cf-48f6-8632-3ec1be90e7a1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5574B66F-0949-427F-928D-D1614BBDAAA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C28AC8-8012-43C1-A7FC-1B08B0451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FDAF26BF</Template>
  <TotalTime>1</TotalTime>
  <Pages>2</Pages>
  <Words>312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Swarte Schaap</dc:creator>
  <cp:keywords/>
  <cp:lastModifiedBy>Wolfs N</cp:lastModifiedBy>
  <cp:revision>2</cp:revision>
  <cp:lastPrinted>2016-04-25T06:47:00Z</cp:lastPrinted>
  <dcterms:created xsi:type="dcterms:W3CDTF">2017-09-05T08:14:00Z</dcterms:created>
  <dcterms:modified xsi:type="dcterms:W3CDTF">2017-09-05T08:14:00Z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0x01010063C0EC24ACD0644EB9BF8E1521E62BB5</vt:lpwstr>
  </property>
</Properties>
</file>