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92" w:rsidRPr="001F5F13" w:rsidRDefault="005F6192" w:rsidP="002F2CFF">
      <w:pPr>
        <w:rPr>
          <w:lang w:val="nl-NL"/>
        </w:rPr>
      </w:pPr>
      <w:bookmarkStart w:id="0" w:name="_Hlk496515024"/>
      <w:bookmarkEnd w:id="0"/>
    </w:p>
    <w:p w:rsidR="005F6192" w:rsidRPr="001F5F13" w:rsidRDefault="005F6192" w:rsidP="005F6192">
      <w:pPr>
        <w:pStyle w:val="NTBroodtekst"/>
        <w:rPr>
          <w:lang w:val="nl-NL"/>
        </w:rPr>
      </w:pPr>
    </w:p>
    <w:p w:rsidR="005F6192" w:rsidRPr="001F5F13" w:rsidRDefault="005F6192" w:rsidP="005F6192">
      <w:pPr>
        <w:pStyle w:val="NTBroodtekst"/>
        <w:rPr>
          <w:lang w:val="nl-NL"/>
        </w:rPr>
      </w:pPr>
    </w:p>
    <w:p w:rsidR="008044B6" w:rsidRPr="001F5F13" w:rsidRDefault="008044B6" w:rsidP="005F6192">
      <w:pPr>
        <w:pStyle w:val="NTBroodtekst"/>
        <w:rPr>
          <w:lang w:val="nl-NL"/>
        </w:rPr>
      </w:pPr>
    </w:p>
    <w:p w:rsidR="008044B6" w:rsidRPr="001F5F13" w:rsidRDefault="008044B6" w:rsidP="005F6192">
      <w:pPr>
        <w:pStyle w:val="NTBroodtekst"/>
        <w:rPr>
          <w:lang w:val="nl-NL"/>
        </w:rPr>
      </w:pPr>
    </w:p>
    <w:p w:rsidR="008044B6" w:rsidRPr="001F5F13" w:rsidRDefault="008044B6" w:rsidP="005F6192">
      <w:pPr>
        <w:pStyle w:val="NTBroodtekst"/>
        <w:rPr>
          <w:lang w:val="nl-NL"/>
        </w:rPr>
      </w:pPr>
    </w:p>
    <w:p w:rsidR="00D9283D" w:rsidRPr="001F5F13" w:rsidRDefault="00D9283D" w:rsidP="00B35AD7">
      <w:pPr>
        <w:pStyle w:val="NTBroodtekst"/>
        <w:rPr>
          <w:lang w:val="nl-NL"/>
        </w:rPr>
      </w:pPr>
    </w:p>
    <w:p w:rsidR="00BF4C15" w:rsidRDefault="00BF4C15" w:rsidP="00BF4C15">
      <w:pPr>
        <w:pStyle w:val="Geenafstand"/>
      </w:pPr>
    </w:p>
    <w:p w:rsidR="00BF4C15" w:rsidRDefault="00BF4C15" w:rsidP="00BF4C15">
      <w:pPr>
        <w:pStyle w:val="Geenafstand"/>
      </w:pPr>
      <w:r>
        <w:rPr>
          <w:noProof/>
        </w:rPr>
        <mc:AlternateContent>
          <mc:Choice Requires="wps">
            <w:drawing>
              <wp:anchor distT="45720" distB="45720" distL="114300" distR="114300" simplePos="0" relativeHeight="251659264" behindDoc="0" locked="0" layoutInCell="1" allowOverlap="1" wp14:anchorId="5EEB1B90" wp14:editId="7C8D4E75">
                <wp:simplePos x="0" y="0"/>
                <wp:positionH relativeFrom="margin">
                  <wp:posOffset>4005580</wp:posOffset>
                </wp:positionH>
                <wp:positionV relativeFrom="paragraph">
                  <wp:posOffset>0</wp:posOffset>
                </wp:positionV>
                <wp:extent cx="1504950" cy="153352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533525"/>
                        </a:xfrm>
                        <a:prstGeom prst="rect">
                          <a:avLst/>
                        </a:prstGeom>
                        <a:solidFill>
                          <a:srgbClr val="FFFFFF"/>
                        </a:solidFill>
                        <a:ln w="9525">
                          <a:solidFill>
                            <a:srgbClr val="000000"/>
                          </a:solidFill>
                          <a:miter lim="800000"/>
                          <a:headEnd/>
                          <a:tailEnd/>
                        </a:ln>
                      </wps:spPr>
                      <wps:txbx>
                        <w:txbxContent>
                          <w:p w:rsidR="00BF4C15" w:rsidRDefault="00BF4C15" w:rsidP="00BF4C15">
                            <w:bookmarkStart w:id="1" w:name="_Hlk496515020"/>
                            <w:bookmarkEnd w:id="1"/>
                            <w:r w:rsidRPr="00647B52">
                              <w:rPr>
                                <w:noProof/>
                              </w:rPr>
                              <w:drawing>
                                <wp:inline distT="0" distB="0" distL="0" distR="0" wp14:anchorId="37FB65AE" wp14:editId="42789DFA">
                                  <wp:extent cx="1400175" cy="1400175"/>
                                  <wp:effectExtent l="0" t="0" r="9525" b="9525"/>
                                  <wp:docPr id="1" name="Afbeelding 1" descr="Gerelateerde afbeeld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EB1B90" id="_x0000_t202" coordsize="21600,21600" o:spt="202" path="m,l,21600r21600,l21600,xe">
                <v:stroke joinstyle="miter"/>
                <v:path gradientshapeok="t" o:connecttype="rect"/>
              </v:shapetype>
              <v:shape id="Tekstvak 2" o:spid="_x0000_s1026" type="#_x0000_t202" style="position:absolute;margin-left:315.4pt;margin-top:0;width:118.5pt;height:12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">
                <v:textbox>
                  <w:txbxContent>
                    <w:p w:rsidR="00BF4C15" w:rsidRDefault="00BF4C15" w:rsidP="00BF4C15">
                      <w:bookmarkStart w:id="2" w:name="_Hlk496515020"/>
                      <w:bookmarkEnd w:id="2"/>
                      <w:r w:rsidRPr="00647B52">
                        <w:rPr>
                          <w:noProof/>
                        </w:rPr>
                        <w:drawing>
                          <wp:inline distT="0" distB="0" distL="0" distR="0" wp14:anchorId="37FB65AE" wp14:editId="42789DFA">
                            <wp:extent cx="1400175" cy="1400175"/>
                            <wp:effectExtent l="0" t="0" r="9525" b="9525"/>
                            <wp:docPr id="1" name="Afbeelding 1" descr="Gerelateerde afbeeld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xbxContent>
                </v:textbox>
                <w10:wrap type="square" anchorx="margin"/>
              </v:shape>
            </w:pict>
          </mc:Fallback>
        </mc:AlternateContent>
      </w:r>
      <w:r>
        <w:t>Cluburen Frans</w:t>
      </w:r>
    </w:p>
    <w:p w:rsidR="00BF4C15" w:rsidRDefault="00BF4C15" w:rsidP="00BF4C15">
      <w:pPr>
        <w:pStyle w:val="Geenafstand"/>
      </w:pPr>
    </w:p>
    <w:p w:rsidR="00BF4C15" w:rsidRDefault="00BF4C15" w:rsidP="00BF4C15">
      <w:pPr>
        <w:pStyle w:val="Geenafstand"/>
      </w:pPr>
    </w:p>
    <w:p w:rsidR="00BF4C15" w:rsidRDefault="00BF4C15" w:rsidP="00BF4C15">
      <w:pPr>
        <w:pStyle w:val="Geenafstand"/>
      </w:pPr>
      <w:r>
        <w:t>Heerlen, 23 oktober 2017</w:t>
      </w:r>
    </w:p>
    <w:p w:rsidR="00BF4C15" w:rsidRDefault="00BF4C15" w:rsidP="00BF4C15">
      <w:pPr>
        <w:pStyle w:val="Geenafstand"/>
      </w:pPr>
    </w:p>
    <w:p w:rsidR="00BF4C15" w:rsidRDefault="00BF4C15" w:rsidP="00BF4C15">
      <w:pPr>
        <w:pStyle w:val="Geenafstand"/>
      </w:pPr>
    </w:p>
    <w:p w:rsidR="00BF4C15" w:rsidRDefault="00BF4C15" w:rsidP="00BF4C15">
      <w:pPr>
        <w:pStyle w:val="Geenafstand"/>
      </w:pPr>
      <w:r>
        <w:t>Beste leerlingen,</w:t>
      </w:r>
    </w:p>
    <w:p w:rsidR="00BF4C15" w:rsidRDefault="00BF4C15" w:rsidP="00BF4C15">
      <w:pPr>
        <w:pStyle w:val="Geenafstand"/>
      </w:pPr>
      <w:r>
        <w:t>Geachte ouders/verzorgers,</w:t>
      </w:r>
    </w:p>
    <w:p w:rsidR="00BF4C15" w:rsidRDefault="00BF4C15" w:rsidP="00BF4C15">
      <w:pPr>
        <w:pStyle w:val="Geenafstand"/>
      </w:pPr>
    </w:p>
    <w:p w:rsidR="00BF4C15" w:rsidRDefault="00BF4C15" w:rsidP="00BF4C15">
      <w:pPr>
        <w:pStyle w:val="Geenafstand"/>
      </w:pPr>
    </w:p>
    <w:p w:rsidR="00BF4C15" w:rsidRDefault="00BF4C15" w:rsidP="00BF4C15">
      <w:pPr>
        <w:pStyle w:val="Geenafstand"/>
      </w:pPr>
      <w:r>
        <w:t xml:space="preserve">In het kader van het ontdekken van (nieuwe) talenten en het leren van een extra moderne vreemde taal biedt Nieuwe Thermen vanaf vrijdag 10 november cluburen Frans aan: alle geïnteresseerde leerlingen kunnen zich inschrijven voor een beginnerscursus Frans. Deze cursus wordt gegeven door Mickey Lammers, eindexamenleerling VWO op </w:t>
      </w:r>
      <w:proofErr w:type="spellStart"/>
      <w:r>
        <w:t>Sintermeertencollege</w:t>
      </w:r>
      <w:proofErr w:type="spellEnd"/>
      <w:r>
        <w:t>, onder begeleiding van mevrouw Wolfs.</w:t>
      </w:r>
    </w:p>
    <w:p w:rsidR="00BF4C15" w:rsidRDefault="00BF4C15" w:rsidP="00BF4C15">
      <w:pPr>
        <w:pStyle w:val="Geenafstand"/>
      </w:pPr>
    </w:p>
    <w:p w:rsidR="00BF4C15" w:rsidRDefault="00BF4C15" w:rsidP="00BF4C15">
      <w:pPr>
        <w:pStyle w:val="Geenafstand"/>
      </w:pPr>
      <w:r>
        <w:t>Tijdens deze cluburen leren de leerlingen op een leuke en slimme manier Franse woordjes en zinnen, zodat ze aan het eind van deze cursus eenvoudige gesprekken in het Frans kunnen voeren.</w:t>
      </w:r>
    </w:p>
    <w:p w:rsidR="00BF4C15" w:rsidRDefault="00BF4C15" w:rsidP="00BF4C15">
      <w:pPr>
        <w:pStyle w:val="Geenafstand"/>
      </w:pPr>
      <w:r>
        <w:t>De cursus duurt 15 weken, vanaf 10 november tot eind maart, en wordt op vrijdag gegeven tussen 15.15 uur en 16.15 uur. Voor de start volgen de exacte data.</w:t>
      </w:r>
    </w:p>
    <w:p w:rsidR="00BF4C15" w:rsidRDefault="00BF4C15" w:rsidP="00BF4C15">
      <w:pPr>
        <w:pStyle w:val="Geenafstand"/>
      </w:pPr>
    </w:p>
    <w:p w:rsidR="00BF4C15" w:rsidRDefault="00BF4C15" w:rsidP="00BF4C15">
      <w:pPr>
        <w:pStyle w:val="Geenafstand"/>
      </w:pPr>
      <w:r>
        <w:t xml:space="preserve">De kosten voor de totale cursus bedragen € 25,- inclusief lesmateriaal en begeleiding. </w:t>
      </w:r>
    </w:p>
    <w:p w:rsidR="00BF4C15" w:rsidRDefault="00BF4C15" w:rsidP="00BF4C15">
      <w:pPr>
        <w:pStyle w:val="Geenafstand"/>
      </w:pPr>
      <w:r>
        <w:t>De cluburen Frans gaan door bij voldoende inschrijvingen</w:t>
      </w:r>
      <w:r w:rsidR="00F05519">
        <w:t>.</w:t>
      </w:r>
      <w:r>
        <w:t xml:space="preserve"> </w:t>
      </w:r>
      <w:r w:rsidR="00F05519">
        <w:t>W</w:t>
      </w:r>
      <w:r>
        <w:t>ij hopen dat veel leerlingen hun Franse talenten willen ontdekken.</w:t>
      </w:r>
    </w:p>
    <w:p w:rsidR="00BF4C15" w:rsidRDefault="00BF4C15" w:rsidP="00BF4C15">
      <w:pPr>
        <w:pStyle w:val="Geenafstand"/>
      </w:pPr>
    </w:p>
    <w:p w:rsidR="00BF4C15" w:rsidRDefault="00BF4C15" w:rsidP="00BF4C15">
      <w:pPr>
        <w:pStyle w:val="Geenafstand"/>
      </w:pPr>
      <w:r>
        <w:t>Au revoir!</w:t>
      </w:r>
    </w:p>
    <w:p w:rsidR="00BF4C15" w:rsidRDefault="00BF4C15" w:rsidP="00BF4C15">
      <w:pPr>
        <w:pStyle w:val="Geenafstand"/>
      </w:pPr>
      <w:bookmarkStart w:id="3" w:name="_GoBack"/>
      <w:bookmarkEnd w:id="3"/>
    </w:p>
    <w:p w:rsidR="00BF4C15" w:rsidRDefault="00BF4C15" w:rsidP="00BF4C15">
      <w:pPr>
        <w:pStyle w:val="Geenafstand"/>
      </w:pPr>
      <w:r>
        <w:t>Team Nieuwe Thermen</w:t>
      </w:r>
    </w:p>
    <w:p w:rsidR="00BF4C15" w:rsidRDefault="00BF4C15" w:rsidP="00BF4C15">
      <w:pPr>
        <w:pStyle w:val="Geenafstand"/>
      </w:pPr>
    </w:p>
    <w:p w:rsidR="00BF4C15" w:rsidRDefault="00BF4C15" w:rsidP="00BF4C15">
      <w:pPr>
        <w:pStyle w:val="Geenafstand"/>
      </w:pPr>
      <w:r>
        <w:t>Lever onderstaand strookje, inclusief het inschrijfgeld (€ 25,-) zo snel mogelijk, maar uiterlijk maandag 30 oktober in bij je mentor-coach.</w:t>
      </w:r>
    </w:p>
    <w:p w:rsidR="00BF4C15" w:rsidRDefault="00BF4C15" w:rsidP="00BF4C15">
      <w:pPr>
        <w:pStyle w:val="Geenafstand"/>
      </w:pPr>
    </w:p>
    <w:p w:rsidR="00BF4C15" w:rsidRDefault="00BF4C15" w:rsidP="00BF4C15">
      <w:pPr>
        <w:pStyle w:val="Geenafstand"/>
        <w:rPr>
          <w:rFonts w:cs="Arial"/>
        </w:rPr>
      </w:pPr>
      <w:r>
        <w:rPr>
          <w:rFonts w:cs="Arial"/>
        </w:rPr>
        <w:sym w:font="Wingdings 2" w:char="F025"/>
      </w:r>
      <w:r>
        <w:rPr>
          <w:rFonts w:cs="Arial"/>
        </w:rPr>
        <w:t xml:space="preserve">  --------------------------------------------------------------------------------------------------------------------</w:t>
      </w:r>
    </w:p>
    <w:p w:rsidR="00BF4C15" w:rsidRDefault="00BF4C15" w:rsidP="00BF4C15">
      <w:pPr>
        <w:pStyle w:val="Geenafstand"/>
        <w:rPr>
          <w:rFonts w:cs="Arial"/>
        </w:rPr>
      </w:pPr>
    </w:p>
    <w:p w:rsidR="00BF4C15" w:rsidRDefault="00BF4C15" w:rsidP="00BF4C15">
      <w:pPr>
        <w:pStyle w:val="Geenafstand"/>
      </w:pPr>
      <w:r>
        <w:t>Ouders/verzorgers van _________________________________________________</w:t>
      </w:r>
    </w:p>
    <w:p w:rsidR="00BF4C15" w:rsidRDefault="00BF4C15" w:rsidP="00BF4C15">
      <w:pPr>
        <w:pStyle w:val="Geenafstand"/>
      </w:pPr>
    </w:p>
    <w:p w:rsidR="00BF4C15" w:rsidRDefault="00BF4C15" w:rsidP="00BF4C15">
      <w:pPr>
        <w:pStyle w:val="Geenafstand"/>
      </w:pPr>
      <w:r>
        <w:t xml:space="preserve">uit klas NT____  schrijven hun zoon/dochter in voor de cluburen Frans en betalen direct </w:t>
      </w:r>
    </w:p>
    <w:p w:rsidR="00BF4C15" w:rsidRDefault="00BF4C15" w:rsidP="00BF4C15">
      <w:pPr>
        <w:pStyle w:val="Geenafstand"/>
      </w:pPr>
    </w:p>
    <w:p w:rsidR="00BF4C15" w:rsidRDefault="00BF4C15" w:rsidP="00BF4C15">
      <w:pPr>
        <w:pStyle w:val="Geenafstand"/>
      </w:pPr>
      <w:r>
        <w:t xml:space="preserve">het inschrijfgeld. </w:t>
      </w:r>
    </w:p>
    <w:p w:rsidR="00BF4C15" w:rsidRDefault="00BF4C15" w:rsidP="00BF4C15">
      <w:pPr>
        <w:pStyle w:val="Geenafstand"/>
      </w:pPr>
    </w:p>
    <w:p w:rsidR="00BF4C15" w:rsidRDefault="00BF4C15" w:rsidP="00BF4C15">
      <w:pPr>
        <w:pStyle w:val="Geenafstand"/>
      </w:pPr>
    </w:p>
    <w:p w:rsidR="00BF4C15" w:rsidRDefault="00BF4C15" w:rsidP="00BF4C15">
      <w:pPr>
        <w:pStyle w:val="Geenafstand"/>
      </w:pPr>
      <w:r>
        <w:t>Handtekening: _______________________________________________________</w:t>
      </w:r>
    </w:p>
    <w:p w:rsidR="005E26E6" w:rsidRDefault="005E26E6" w:rsidP="00BF4C15">
      <w:pPr>
        <w:pStyle w:val="Geenafstand"/>
        <w:rPr>
          <w:b/>
          <w:color w:val="0070C0"/>
        </w:rPr>
      </w:pPr>
    </w:p>
    <w:sectPr w:rsidR="005E26E6" w:rsidSect="00581272">
      <w:headerReference w:type="even" r:id="rId10"/>
      <w:headerReference w:type="default" r:id="rId11"/>
      <w:headerReference w:type="first" r:id="rId12"/>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867" w:rsidRDefault="00133867">
      <w:r>
        <w:separator/>
      </w:r>
    </w:p>
  </w:endnote>
  <w:endnote w:type="continuationSeparator" w:id="0">
    <w:p w:rsidR="00133867" w:rsidRDefault="00133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867" w:rsidRDefault="00133867">
      <w:r>
        <w:separator/>
      </w:r>
    </w:p>
  </w:footnote>
  <w:footnote w:type="continuationSeparator" w:id="0">
    <w:p w:rsidR="00133867" w:rsidRDefault="00133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28" w:rsidRDefault="00FB3A28">
    <w:r>
      <w:rPr>
        <w:noProof/>
        <w:lang w:val="nl-NL" w:eastAsia="nl-NL"/>
      </w:rPr>
      <w:drawing>
        <wp:anchor distT="0" distB="0" distL="114300" distR="114300" simplePos="0" relativeHeight="251659264" behindDoc="1" locked="0" layoutInCell="1" allowOverlap="1">
          <wp:simplePos x="0" y="0"/>
          <wp:positionH relativeFrom="column">
            <wp:posOffset>-914400</wp:posOffset>
          </wp:positionH>
          <wp:positionV relativeFrom="paragraph">
            <wp:posOffset>-464185</wp:posOffset>
          </wp:positionV>
          <wp:extent cx="7560310" cy="10693400"/>
          <wp:effectExtent l="25400" t="0" r="8890" b="0"/>
          <wp:wrapNone/>
          <wp:docPr id="3" name="Afbeelding 3" descr="nieuwe theremen_t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emen_test_2.jpg"/>
                  <pic:cNvPicPr/>
                </pic:nvPicPr>
                <pic:blipFill>
                  <a:blip r:embed="rId1"/>
                  <a:stretch>
                    <a:fillRect/>
                  </a:stretch>
                </pic:blipFill>
                <pic:spPr>
                  <a:xfrm>
                    <a:off x="0" y="0"/>
                    <a:ext cx="7560310" cy="1069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272" w:rsidRDefault="00581272">
    <w:r>
      <w:rPr>
        <w:noProof/>
        <w:lang w:val="nl-NL" w:eastAsia="nl-NL"/>
      </w:rPr>
      <w:drawing>
        <wp:anchor distT="0" distB="0" distL="114300" distR="114300" simplePos="0" relativeHeight="251660288" behindDoc="1" locked="0" layoutInCell="1" allowOverlap="1">
          <wp:simplePos x="0" y="0"/>
          <wp:positionH relativeFrom="column">
            <wp:posOffset>-912496</wp:posOffset>
          </wp:positionH>
          <wp:positionV relativeFrom="paragraph">
            <wp:posOffset>-462281</wp:posOffset>
          </wp:positionV>
          <wp:extent cx="7594879" cy="10742295"/>
          <wp:effectExtent l="25400" t="0" r="0" b="0"/>
          <wp:wrapNone/>
          <wp:docPr id="13" name="Afbeelding 13" descr="Nieuwe Thermen_achtergrond_klein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_achtergrond_kleine logo .jpg"/>
                  <pic:cNvPicPr/>
                </pic:nvPicPr>
                <pic:blipFill>
                  <a:blip r:embed="rId1"/>
                  <a:stretch>
                    <a:fillRect/>
                  </a:stretch>
                </pic:blipFill>
                <pic:spPr>
                  <a:xfrm>
                    <a:off x="0" y="0"/>
                    <a:ext cx="7594879" cy="107422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272" w:rsidRDefault="00581272">
    <w:r>
      <w:rPr>
        <w:noProof/>
        <w:lang w:val="nl-NL" w:eastAsia="nl-NL"/>
      </w:rPr>
      <w:drawing>
        <wp:anchor distT="0" distB="0" distL="114300" distR="114300" simplePos="0" relativeHeight="251661312" behindDoc="1" locked="0" layoutInCell="1" allowOverlap="1">
          <wp:simplePos x="0" y="0"/>
          <wp:positionH relativeFrom="column">
            <wp:posOffset>-912496</wp:posOffset>
          </wp:positionH>
          <wp:positionV relativeFrom="paragraph">
            <wp:posOffset>-462281</wp:posOffset>
          </wp:positionV>
          <wp:extent cx="7594879" cy="10742295"/>
          <wp:effectExtent l="25400" t="0" r="0" b="0"/>
          <wp:wrapNone/>
          <wp:docPr id="14" name="Afbeelding 14" descr="Nieuwe Thermen_achtergro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_achtergrond .jpg"/>
                  <pic:cNvPicPr/>
                </pic:nvPicPr>
                <pic:blipFill>
                  <a:blip r:embed="rId1"/>
                  <a:stretch>
                    <a:fillRect/>
                  </a:stretch>
                </pic:blipFill>
                <pic:spPr>
                  <a:xfrm>
                    <a:off x="0" y="0"/>
                    <a:ext cx="7594879" cy="107422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10369"/>
    <w:multiLevelType w:val="hybridMultilevel"/>
    <w:tmpl w:val="43BA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E90589"/>
    <w:multiLevelType w:val="hybridMultilevel"/>
    <w:tmpl w:val="04382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o:colormru v:ext="edit" colors="#549a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92"/>
    <w:rsid w:val="0009400F"/>
    <w:rsid w:val="00133867"/>
    <w:rsid w:val="00183D4E"/>
    <w:rsid w:val="001A347D"/>
    <w:rsid w:val="001C7037"/>
    <w:rsid w:val="001E190E"/>
    <w:rsid w:val="001F5F13"/>
    <w:rsid w:val="00247B1B"/>
    <w:rsid w:val="0027661F"/>
    <w:rsid w:val="002F2CFF"/>
    <w:rsid w:val="002F7DA9"/>
    <w:rsid w:val="00303244"/>
    <w:rsid w:val="00324663"/>
    <w:rsid w:val="003E31A7"/>
    <w:rsid w:val="0048766C"/>
    <w:rsid w:val="0051094E"/>
    <w:rsid w:val="005654AD"/>
    <w:rsid w:val="00581272"/>
    <w:rsid w:val="005D5FE0"/>
    <w:rsid w:val="005E26E6"/>
    <w:rsid w:val="005F6192"/>
    <w:rsid w:val="006A2499"/>
    <w:rsid w:val="006A6537"/>
    <w:rsid w:val="00711858"/>
    <w:rsid w:val="0071709E"/>
    <w:rsid w:val="00727B07"/>
    <w:rsid w:val="007769F1"/>
    <w:rsid w:val="00783BAE"/>
    <w:rsid w:val="007C3066"/>
    <w:rsid w:val="007D4433"/>
    <w:rsid w:val="007F5D9F"/>
    <w:rsid w:val="008044B6"/>
    <w:rsid w:val="008D20B7"/>
    <w:rsid w:val="009137D7"/>
    <w:rsid w:val="009301B0"/>
    <w:rsid w:val="00943E8A"/>
    <w:rsid w:val="00B35AD7"/>
    <w:rsid w:val="00BF4C15"/>
    <w:rsid w:val="00CD7102"/>
    <w:rsid w:val="00CE5968"/>
    <w:rsid w:val="00D01A02"/>
    <w:rsid w:val="00D0732C"/>
    <w:rsid w:val="00D47BC2"/>
    <w:rsid w:val="00D539D5"/>
    <w:rsid w:val="00D54E47"/>
    <w:rsid w:val="00D9283D"/>
    <w:rsid w:val="00D93B6E"/>
    <w:rsid w:val="00DA5884"/>
    <w:rsid w:val="00DC438B"/>
    <w:rsid w:val="00DD6B06"/>
    <w:rsid w:val="00E10A7E"/>
    <w:rsid w:val="00E546FD"/>
    <w:rsid w:val="00E91CEC"/>
    <w:rsid w:val="00EF015C"/>
    <w:rsid w:val="00F05519"/>
    <w:rsid w:val="00F95A1B"/>
    <w:rsid w:val="00FA3E84"/>
    <w:rsid w:val="00FB3A2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49a36"/>
    </o:shapedefaults>
    <o:shapelayout v:ext="edit">
      <o:idmap v:ext="edit" data="1"/>
    </o:shapelayout>
  </w:shapeDefaults>
  <w:decimalSymbol w:val=","/>
  <w:listSeparator w:val=";"/>
  <w14:docId w14:val="5407D4F7"/>
  <w15:docId w15:val="{B00FBA9D-DF9C-4EAC-9F5A-B450C814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A26E69"/>
  </w:style>
  <w:style w:type="paragraph" w:styleId="Kop1">
    <w:name w:val="heading 1"/>
    <w:basedOn w:val="Standaard"/>
    <w:next w:val="Standaard"/>
    <w:link w:val="Kop1Char"/>
    <w:rsid w:val="00D073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rsid w:val="00D073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TBroodtekst">
    <w:name w:val="NT Broodtekst"/>
    <w:basedOn w:val="Standaard"/>
    <w:qFormat/>
    <w:rsid w:val="00B35AD7"/>
    <w:rPr>
      <w:rFonts w:ascii="Verdana" w:hAnsi="Verdana"/>
      <w:color w:val="000000" w:themeColor="text1"/>
      <w:sz w:val="20"/>
    </w:rPr>
  </w:style>
  <w:style w:type="paragraph" w:customStyle="1" w:styleId="NTSubKop">
    <w:name w:val="NT SubKop"/>
    <w:basedOn w:val="Standaard"/>
    <w:qFormat/>
    <w:rsid w:val="00D0732C"/>
    <w:rPr>
      <w:rFonts w:ascii="Verdana" w:hAnsi="Verdana"/>
      <w:b/>
      <w:i/>
      <w:color w:val="0080BA"/>
      <w:sz w:val="28"/>
    </w:rPr>
  </w:style>
  <w:style w:type="paragraph" w:customStyle="1" w:styleId="NTKop">
    <w:name w:val="NT Kop"/>
    <w:basedOn w:val="NTBroodtekst"/>
    <w:qFormat/>
    <w:rsid w:val="00D0732C"/>
    <w:rPr>
      <w:b/>
      <w:color w:val="5BAC3B"/>
      <w:sz w:val="48"/>
      <w:lang w:val="nl-NL"/>
    </w:rPr>
  </w:style>
  <w:style w:type="character" w:customStyle="1" w:styleId="Kop1Char">
    <w:name w:val="Kop 1 Char"/>
    <w:basedOn w:val="Standaardalinea-lettertype"/>
    <w:link w:val="Kop1"/>
    <w:rsid w:val="00D0732C"/>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rsid w:val="00D0732C"/>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5E26E6"/>
    <w:pPr>
      <w:spacing w:after="160" w:line="300" w:lineRule="auto"/>
      <w:ind w:left="720"/>
      <w:contextualSpacing/>
    </w:pPr>
    <w:rPr>
      <w:rFonts w:eastAsiaTheme="minorEastAsia"/>
      <w:sz w:val="21"/>
      <w:szCs w:val="21"/>
      <w:lang w:val="nl-NL"/>
    </w:rPr>
  </w:style>
  <w:style w:type="paragraph" w:styleId="Geenafstand">
    <w:name w:val="No Spacing"/>
    <w:autoRedefine/>
    <w:uiPriority w:val="1"/>
    <w:qFormat/>
    <w:rsid w:val="00BF4C15"/>
    <w:pPr>
      <w:contextualSpacing/>
    </w:pPr>
    <w:rPr>
      <w:rFonts w:ascii="Arial" w:hAnsi="Arial"/>
      <w:sz w:val="22"/>
      <w:szCs w:val="22"/>
      <w:lang w:val="nl-NL"/>
    </w:rPr>
  </w:style>
  <w:style w:type="paragraph" w:styleId="Ballontekst">
    <w:name w:val="Balloon Text"/>
    <w:basedOn w:val="Standaard"/>
    <w:link w:val="BallontekstChar"/>
    <w:semiHidden/>
    <w:unhideWhenUsed/>
    <w:rsid w:val="00BF4C15"/>
    <w:rPr>
      <w:rFonts w:ascii="Segoe UI" w:hAnsi="Segoe UI" w:cs="Segoe UI"/>
      <w:sz w:val="18"/>
      <w:szCs w:val="18"/>
    </w:rPr>
  </w:style>
  <w:style w:type="character" w:customStyle="1" w:styleId="BallontekstChar">
    <w:name w:val="Ballontekst Char"/>
    <w:basedOn w:val="Standaardalinea-lettertype"/>
    <w:link w:val="Ballontekst"/>
    <w:semiHidden/>
    <w:rsid w:val="00BF4C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635911">
      <w:bodyDiv w:val="1"/>
      <w:marLeft w:val="0"/>
      <w:marRight w:val="0"/>
      <w:marTop w:val="0"/>
      <w:marBottom w:val="0"/>
      <w:divBdr>
        <w:top w:val="none" w:sz="0" w:space="0" w:color="auto"/>
        <w:left w:val="none" w:sz="0" w:space="0" w:color="auto"/>
        <w:bottom w:val="none" w:sz="0" w:space="0" w:color="auto"/>
        <w:right w:val="none" w:sz="0" w:space="0" w:color="auto"/>
      </w:divBdr>
    </w:div>
    <w:div w:id="1151214058">
      <w:bodyDiv w:val="1"/>
      <w:marLeft w:val="0"/>
      <w:marRight w:val="0"/>
      <w:marTop w:val="0"/>
      <w:marBottom w:val="0"/>
      <w:divBdr>
        <w:top w:val="none" w:sz="0" w:space="0" w:color="auto"/>
        <w:left w:val="none" w:sz="0" w:space="0" w:color="auto"/>
        <w:bottom w:val="none" w:sz="0" w:space="0" w:color="auto"/>
        <w:right w:val="none" w:sz="0" w:space="0" w:color="auto"/>
      </w:divBdr>
    </w:div>
    <w:div w:id="1907371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0ahUKEwjmxauO9u3WAhWKZlAKHV5DAjEQjRwIBw&amp;url=https://www.spreadshirt.nl/franse%2Bvlag%2Bt-shirts&amp;psig=AOvVaw3HCznBJWMCpDpPlyk70gXG&amp;ust=150799519572715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95032-EE40-4A41-ADCB-41868E95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246</Words>
  <Characters>1354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Swarte Schaap</dc:creator>
  <cp:keywords/>
  <cp:lastModifiedBy>Vera Heijenrath</cp:lastModifiedBy>
  <cp:revision>4</cp:revision>
  <cp:lastPrinted>2017-10-23T07:43:00Z</cp:lastPrinted>
  <dcterms:created xsi:type="dcterms:W3CDTF">2017-10-23T07:40:00Z</dcterms:created>
  <dcterms:modified xsi:type="dcterms:W3CDTF">2017-10-23T07:47:00Z</dcterms:modified>
</cp:coreProperties>
</file>