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C19BD" w14:textId="2769E40D" w:rsidR="00DB3550" w:rsidRPr="003B3CF7" w:rsidRDefault="00A437CD" w:rsidP="00DB3550">
      <w:pPr>
        <w:pStyle w:val="NTKop"/>
        <w:rPr>
          <w:sz w:val="144"/>
          <w:szCs w:val="144"/>
        </w:rPr>
      </w:pPr>
      <w:r>
        <w:rPr>
          <w:sz w:val="144"/>
          <w:szCs w:val="144"/>
        </w:rPr>
        <w:t xml:space="preserve">      </w:t>
      </w:r>
      <w:r w:rsidR="00D5198A">
        <w:rPr>
          <w:sz w:val="144"/>
          <w:szCs w:val="144"/>
        </w:rPr>
        <w:t xml:space="preserve"> </w:t>
      </w:r>
      <w:r w:rsidR="000E0C21">
        <w:rPr>
          <w:sz w:val="144"/>
          <w:szCs w:val="144"/>
        </w:rPr>
        <w:t>K&amp;O</w:t>
      </w:r>
    </w:p>
    <w:p w14:paraId="17A82F44" w14:textId="7EA2CA49" w:rsidR="000A1E14" w:rsidRDefault="00C971B9" w:rsidP="000A1E14">
      <w:r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764A0630" wp14:editId="2671B08E">
            <wp:extent cx="1141095" cy="1599565"/>
            <wp:effectExtent l="0" t="0" r="190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68" cy="16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7DF" w:rsidRPr="00E407DF">
        <w:rPr>
          <w:rFonts w:ascii="Helvetica" w:eastAsiaTheme="minorEastAsia" w:hAnsi="Helvetica" w:cs="Helvetica"/>
          <w:sz w:val="24"/>
          <w:szCs w:val="24"/>
          <w:lang w:val="en-US" w:eastAsia="ja-JP"/>
        </w:rPr>
        <w:t xml:space="preserve"> </w:t>
      </w:r>
      <w:r w:rsidR="00E407DF"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4D313EDF" wp14:editId="3D73BBA6">
            <wp:extent cx="1229995" cy="1631955"/>
            <wp:effectExtent l="0" t="0" r="0" b="0"/>
            <wp:docPr id="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39" cy="16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226" w:rsidRPr="00026226">
        <w:rPr>
          <w:rFonts w:ascii="Helvetica" w:eastAsiaTheme="minorEastAsia" w:hAnsi="Helvetica" w:cs="Helvetica"/>
          <w:sz w:val="24"/>
          <w:szCs w:val="24"/>
          <w:lang w:val="en-US" w:eastAsia="ja-JP"/>
        </w:rPr>
        <w:t xml:space="preserve"> </w:t>
      </w:r>
      <w:r w:rsidR="00026226"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72BE6B54" wp14:editId="102FC236">
            <wp:extent cx="1371600" cy="165481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80" cy="165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85F" w:rsidRPr="0072185F">
        <w:rPr>
          <w:rFonts w:ascii="Helvetica" w:eastAsiaTheme="minorEastAsia" w:hAnsi="Helvetica" w:cs="Helvetica"/>
          <w:sz w:val="24"/>
          <w:szCs w:val="24"/>
          <w:lang w:val="en-US" w:eastAsia="ja-JP"/>
        </w:rPr>
        <w:t xml:space="preserve"> </w:t>
      </w:r>
      <w:r w:rsidR="0072185F"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3FD681AB" wp14:editId="68F4D2A3">
            <wp:extent cx="1610995" cy="168656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01" cy="16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2E0A" w14:textId="0334756F" w:rsidR="00DB3550" w:rsidRDefault="0072185F" w:rsidP="4F32A318">
      <w:pPr>
        <w:pStyle w:val="NTKop"/>
      </w:pPr>
      <w:r>
        <w:t xml:space="preserve">Beste ouders, </w:t>
      </w:r>
    </w:p>
    <w:p w14:paraId="3196D9F6" w14:textId="3C48F66A" w:rsidR="0072185F" w:rsidRPr="0072185F" w:rsidRDefault="0072185F" w:rsidP="4F32A318">
      <w:pPr>
        <w:pStyle w:val="NTKop"/>
        <w:rPr>
          <w:sz w:val="24"/>
          <w:szCs w:val="24"/>
        </w:rPr>
      </w:pPr>
      <w:r>
        <w:rPr>
          <w:sz w:val="24"/>
          <w:szCs w:val="24"/>
        </w:rPr>
        <w:t>(en ooms, tantes, opa’s, oma’s, buren en andere fijne mensen)</w:t>
      </w:r>
    </w:p>
    <w:p w14:paraId="40FB8786" w14:textId="48A2A8F3" w:rsidR="0072185F" w:rsidRDefault="00013506" w:rsidP="4F32A318">
      <w:pPr>
        <w:pStyle w:val="NTKop"/>
      </w:pPr>
      <w:r>
        <w:t>Domein</w:t>
      </w:r>
      <w:r w:rsidR="0072185F">
        <w:t xml:space="preserve"> Kunst &amp; Ontwerpen</w:t>
      </w:r>
    </w:p>
    <w:p w14:paraId="728F0668" w14:textId="25B27602" w:rsidR="00532AC5" w:rsidRPr="00316B13" w:rsidRDefault="0072185F" w:rsidP="4F32A318">
      <w:pPr>
        <w:pStyle w:val="NTKop"/>
        <w:rPr>
          <w:sz w:val="28"/>
          <w:szCs w:val="28"/>
        </w:rPr>
      </w:pPr>
      <w:r w:rsidRPr="00316B13">
        <w:rPr>
          <w:sz w:val="28"/>
          <w:szCs w:val="28"/>
        </w:rPr>
        <w:t>van N</w:t>
      </w:r>
      <w:r w:rsidR="00632035">
        <w:rPr>
          <w:sz w:val="28"/>
          <w:szCs w:val="28"/>
        </w:rPr>
        <w:t xml:space="preserve">ieuwe </w:t>
      </w:r>
      <w:r w:rsidRPr="00316B13">
        <w:rPr>
          <w:sz w:val="28"/>
          <w:szCs w:val="28"/>
        </w:rPr>
        <w:t>T</w:t>
      </w:r>
      <w:r w:rsidR="00632035">
        <w:rPr>
          <w:sz w:val="28"/>
          <w:szCs w:val="28"/>
        </w:rPr>
        <w:t>hermen</w:t>
      </w:r>
      <w:r w:rsidRPr="00316B13">
        <w:rPr>
          <w:sz w:val="28"/>
          <w:szCs w:val="28"/>
        </w:rPr>
        <w:t xml:space="preserve"> </w:t>
      </w:r>
      <w:r w:rsidRPr="00633DDF">
        <w:rPr>
          <w:i/>
          <w:sz w:val="28"/>
          <w:szCs w:val="28"/>
        </w:rPr>
        <w:t>zoekt</w:t>
      </w:r>
      <w:r w:rsidRPr="00316B13">
        <w:rPr>
          <w:sz w:val="28"/>
          <w:szCs w:val="28"/>
        </w:rPr>
        <w:t xml:space="preserve"> naar ondersteuning in de breedste zin des woords om het vak nog meer </w:t>
      </w:r>
      <w:r w:rsidR="00EF4313" w:rsidRPr="00316B13">
        <w:rPr>
          <w:sz w:val="28"/>
          <w:szCs w:val="28"/>
        </w:rPr>
        <w:t>inhoud te kunnen geven.</w:t>
      </w:r>
      <w:r w:rsidR="00532AC5" w:rsidRPr="00316B13">
        <w:rPr>
          <w:sz w:val="28"/>
          <w:szCs w:val="28"/>
        </w:rPr>
        <w:t xml:space="preserve"> Wij denken hierbij aan een workshop / project / </w:t>
      </w:r>
      <w:r w:rsidR="009C7331" w:rsidRPr="00316B13">
        <w:rPr>
          <w:sz w:val="28"/>
          <w:szCs w:val="28"/>
        </w:rPr>
        <w:t xml:space="preserve">gewoon </w:t>
      </w:r>
      <w:r w:rsidR="00532AC5" w:rsidRPr="00316B13">
        <w:rPr>
          <w:sz w:val="28"/>
          <w:szCs w:val="28"/>
        </w:rPr>
        <w:t xml:space="preserve">meedenken / een uurtje les / coaching van individueel talent / </w:t>
      </w:r>
      <w:r w:rsidR="009C7331" w:rsidRPr="00316B13">
        <w:rPr>
          <w:sz w:val="28"/>
          <w:szCs w:val="28"/>
        </w:rPr>
        <w:t>club</w:t>
      </w:r>
      <w:r w:rsidR="00A252F8">
        <w:rPr>
          <w:sz w:val="28"/>
          <w:szCs w:val="28"/>
        </w:rPr>
        <w:t>-</w:t>
      </w:r>
      <w:r w:rsidR="009C7331" w:rsidRPr="00316B13">
        <w:rPr>
          <w:sz w:val="28"/>
          <w:szCs w:val="28"/>
        </w:rPr>
        <w:t>uren</w:t>
      </w:r>
      <w:r w:rsidR="00632035">
        <w:rPr>
          <w:sz w:val="28"/>
          <w:szCs w:val="28"/>
        </w:rPr>
        <w:t xml:space="preserve"> </w:t>
      </w:r>
      <w:r w:rsidR="009C7331" w:rsidRPr="00316B13">
        <w:rPr>
          <w:sz w:val="28"/>
          <w:szCs w:val="28"/>
        </w:rPr>
        <w:t>/</w:t>
      </w:r>
      <w:r w:rsidR="00632035">
        <w:rPr>
          <w:sz w:val="28"/>
          <w:szCs w:val="28"/>
        </w:rPr>
        <w:t xml:space="preserve"> </w:t>
      </w:r>
      <w:r w:rsidR="009C7331" w:rsidRPr="00316B13">
        <w:rPr>
          <w:sz w:val="28"/>
          <w:szCs w:val="28"/>
        </w:rPr>
        <w:t>connecting bestaande kunstzaken/brainstormen/ #########</w:t>
      </w:r>
    </w:p>
    <w:p w14:paraId="4256DB4D" w14:textId="47BC953A" w:rsidR="00E96003" w:rsidRPr="00316B13" w:rsidRDefault="00B322DC" w:rsidP="4F32A318">
      <w:pPr>
        <w:pStyle w:val="NTKop"/>
        <w:rPr>
          <w:sz w:val="28"/>
          <w:szCs w:val="28"/>
        </w:rPr>
      </w:pPr>
      <w:r w:rsidRPr="00316B13">
        <w:rPr>
          <w:sz w:val="28"/>
          <w:szCs w:val="28"/>
        </w:rPr>
        <w:t xml:space="preserve">Bent U bezig met </w:t>
      </w:r>
      <w:r w:rsidR="00E96003">
        <w:rPr>
          <w:sz w:val="28"/>
          <w:szCs w:val="28"/>
        </w:rPr>
        <w:t>#</w:t>
      </w:r>
      <w:r w:rsidR="00415618" w:rsidRPr="00316B13">
        <w:rPr>
          <w:sz w:val="28"/>
          <w:szCs w:val="28"/>
        </w:rPr>
        <w:t xml:space="preserve"> glas in lood # mode ontwerp # drama # toneel # musical # tato</w:t>
      </w:r>
      <w:r w:rsidR="00F93A47">
        <w:rPr>
          <w:sz w:val="28"/>
          <w:szCs w:val="28"/>
        </w:rPr>
        <w:t>e</w:t>
      </w:r>
      <w:r w:rsidR="00415618" w:rsidRPr="00316B13">
        <w:rPr>
          <w:sz w:val="28"/>
          <w:szCs w:val="28"/>
        </w:rPr>
        <w:t>age # musea # studio # digitaal muziek</w:t>
      </w:r>
      <w:r w:rsidR="00415618">
        <w:rPr>
          <w:sz w:val="36"/>
          <w:szCs w:val="36"/>
        </w:rPr>
        <w:t xml:space="preserve"> </w:t>
      </w:r>
      <w:r w:rsidR="00415618" w:rsidRPr="00316B13">
        <w:rPr>
          <w:sz w:val="28"/>
          <w:szCs w:val="28"/>
        </w:rPr>
        <w:t># gitaar # trompet</w:t>
      </w:r>
      <w:r w:rsidR="00263B46">
        <w:rPr>
          <w:sz w:val="28"/>
          <w:szCs w:val="28"/>
        </w:rPr>
        <w:t xml:space="preserve"> (ook</w:t>
      </w:r>
      <w:r w:rsidR="000C1988" w:rsidRPr="00316B13">
        <w:rPr>
          <w:sz w:val="28"/>
          <w:szCs w:val="28"/>
        </w:rPr>
        <w:t xml:space="preserve"> elk ander instrumen</w:t>
      </w:r>
      <w:r w:rsidR="00F93A47">
        <w:rPr>
          <w:sz w:val="28"/>
          <w:szCs w:val="28"/>
        </w:rPr>
        <w:t>t trouwens) # slagwerk # caba</w:t>
      </w:r>
      <w:r w:rsidR="00E96003">
        <w:rPr>
          <w:sz w:val="28"/>
          <w:szCs w:val="28"/>
        </w:rPr>
        <w:t>ret</w:t>
      </w:r>
      <w:r w:rsidR="007302B7">
        <w:rPr>
          <w:sz w:val="28"/>
          <w:szCs w:val="28"/>
        </w:rPr>
        <w:t># leesclub#</w:t>
      </w:r>
    </w:p>
    <w:p w14:paraId="70E32015" w14:textId="337E5F82" w:rsidR="00415618" w:rsidRPr="00316B13" w:rsidRDefault="00415618" w:rsidP="4F32A318">
      <w:pPr>
        <w:pStyle w:val="NTKop"/>
        <w:rPr>
          <w:sz w:val="28"/>
          <w:szCs w:val="28"/>
        </w:rPr>
      </w:pPr>
      <w:r w:rsidRPr="00316B13">
        <w:rPr>
          <w:sz w:val="28"/>
          <w:szCs w:val="28"/>
        </w:rPr>
        <w:t># leerbewerking # dans # zingen # gedichten # literatuur # macremee # digitaal ontwerpen # gamen # speelt u in</w:t>
      </w:r>
      <w:r>
        <w:rPr>
          <w:sz w:val="36"/>
          <w:szCs w:val="36"/>
        </w:rPr>
        <w:t xml:space="preserve"> </w:t>
      </w:r>
      <w:r w:rsidR="00A252F8">
        <w:rPr>
          <w:sz w:val="28"/>
          <w:szCs w:val="28"/>
        </w:rPr>
        <w:t>een band</w:t>
      </w:r>
      <w:r w:rsidRPr="00316B13">
        <w:rPr>
          <w:sz w:val="28"/>
          <w:szCs w:val="28"/>
        </w:rPr>
        <w:t>? # geeft u zelf rondleidingen? #Cultura</w:t>
      </w:r>
      <w:r w:rsidR="000C1988" w:rsidRPr="00316B13">
        <w:rPr>
          <w:sz w:val="28"/>
          <w:szCs w:val="28"/>
        </w:rPr>
        <w:t xml:space="preserve"> Nova # teken/schilderclub</w:t>
      </w:r>
      <w:r w:rsidR="00E96003">
        <w:rPr>
          <w:sz w:val="28"/>
          <w:szCs w:val="28"/>
        </w:rPr>
        <w:t>? # U bent handig</w:t>
      </w:r>
      <w:r w:rsidRPr="00316B13">
        <w:rPr>
          <w:sz w:val="28"/>
          <w:szCs w:val="28"/>
        </w:rPr>
        <w:t xml:space="preserve"> achter de </w:t>
      </w:r>
      <w:r w:rsidR="00632035" w:rsidRPr="00316B13">
        <w:rPr>
          <w:sz w:val="28"/>
          <w:szCs w:val="28"/>
        </w:rPr>
        <w:t>naaimachine</w:t>
      </w:r>
      <w:r w:rsidR="000C1988" w:rsidRPr="00316B13">
        <w:rPr>
          <w:sz w:val="28"/>
          <w:szCs w:val="28"/>
        </w:rPr>
        <w:t xml:space="preserve">? # rappen # Poppentheater </w:t>
      </w:r>
      <w:r w:rsidR="00F23679">
        <w:rPr>
          <w:sz w:val="28"/>
          <w:szCs w:val="28"/>
        </w:rPr>
        <w:t xml:space="preserve"> #     </w:t>
      </w:r>
      <w:r w:rsidR="0096748F">
        <w:rPr>
          <w:sz w:val="28"/>
          <w:szCs w:val="28"/>
        </w:rPr>
        <w:t>Of iets h######</w:t>
      </w:r>
      <w:r w:rsidRPr="00316B13">
        <w:rPr>
          <w:sz w:val="28"/>
          <w:szCs w:val="28"/>
        </w:rPr>
        <w:t>l anders???????</w:t>
      </w:r>
    </w:p>
    <w:p w14:paraId="0037373E" w14:textId="43BF8DEF" w:rsidR="00682FB5" w:rsidRPr="00316B13" w:rsidRDefault="002F6238" w:rsidP="4F32A318">
      <w:pPr>
        <w:pStyle w:val="NTKop"/>
        <w:rPr>
          <w:sz w:val="28"/>
          <w:szCs w:val="28"/>
        </w:rPr>
      </w:pPr>
      <w:r w:rsidRPr="00316B13">
        <w:rPr>
          <w:sz w:val="28"/>
          <w:szCs w:val="28"/>
        </w:rPr>
        <w:lastRenderedPageBreak/>
        <w:t>Kortom</w:t>
      </w:r>
      <w:r w:rsidR="000765BE">
        <w:rPr>
          <w:sz w:val="28"/>
          <w:szCs w:val="28"/>
        </w:rPr>
        <w:t>:</w:t>
      </w:r>
      <w:bookmarkStart w:id="0" w:name="_GoBack"/>
      <w:bookmarkEnd w:id="0"/>
    </w:p>
    <w:p w14:paraId="4584019D" w14:textId="1222CBC8" w:rsidR="00682FB5" w:rsidRDefault="002F6238" w:rsidP="4F32A318">
      <w:pPr>
        <w:pStyle w:val="NTKop"/>
        <w:rPr>
          <w:sz w:val="28"/>
          <w:szCs w:val="28"/>
        </w:rPr>
      </w:pPr>
      <w:r w:rsidRPr="00316B13">
        <w:rPr>
          <w:sz w:val="28"/>
          <w:szCs w:val="28"/>
        </w:rPr>
        <w:t>Vind</w:t>
      </w:r>
      <w:r w:rsidR="00632035">
        <w:rPr>
          <w:sz w:val="28"/>
          <w:szCs w:val="28"/>
        </w:rPr>
        <w:t>t</w:t>
      </w:r>
      <w:r w:rsidRPr="00316B13">
        <w:rPr>
          <w:sz w:val="28"/>
          <w:szCs w:val="28"/>
        </w:rPr>
        <w:t xml:space="preserve"> u het waardevol, p</w:t>
      </w:r>
      <w:r w:rsidR="00415618" w:rsidRPr="00316B13">
        <w:rPr>
          <w:sz w:val="28"/>
          <w:szCs w:val="28"/>
        </w:rPr>
        <w:t>rettig en inspirerend</w:t>
      </w:r>
      <w:r w:rsidR="00250337" w:rsidRPr="00316B13">
        <w:rPr>
          <w:sz w:val="28"/>
          <w:szCs w:val="28"/>
        </w:rPr>
        <w:t xml:space="preserve"> om te partici</w:t>
      </w:r>
      <w:r w:rsidRPr="00316B13">
        <w:rPr>
          <w:sz w:val="28"/>
          <w:szCs w:val="28"/>
        </w:rPr>
        <w:t xml:space="preserve">peren met uw talent binnen onze school; </w:t>
      </w:r>
      <w:r w:rsidR="00415618" w:rsidRPr="00316B13">
        <w:rPr>
          <w:sz w:val="28"/>
          <w:szCs w:val="28"/>
        </w:rPr>
        <w:t>binnen het domein Kunst &amp; Ontwerpen? N</w:t>
      </w:r>
      <w:r w:rsidRPr="00316B13">
        <w:rPr>
          <w:sz w:val="28"/>
          <w:szCs w:val="28"/>
        </w:rPr>
        <w:t>eem contact op met één van ons;</w:t>
      </w:r>
      <w:r w:rsidR="00316B13" w:rsidRPr="00316B13">
        <w:rPr>
          <w:sz w:val="28"/>
          <w:szCs w:val="28"/>
        </w:rPr>
        <w:t xml:space="preserve"> </w:t>
      </w:r>
    </w:p>
    <w:p w14:paraId="5DE93773" w14:textId="0703D5B5" w:rsidR="00E20855" w:rsidRPr="00316B13" w:rsidRDefault="00E20855" w:rsidP="4F32A318">
      <w:pPr>
        <w:pStyle w:val="NTKop"/>
        <w:rPr>
          <w:sz w:val="28"/>
          <w:szCs w:val="28"/>
        </w:rPr>
      </w:pPr>
      <w:r w:rsidRPr="00E20855">
        <w:rPr>
          <w:i/>
          <w:sz w:val="28"/>
          <w:szCs w:val="28"/>
        </w:rPr>
        <w:t xml:space="preserve">Alle </w:t>
      </w:r>
      <w:r>
        <w:rPr>
          <w:sz w:val="28"/>
          <w:szCs w:val="28"/>
        </w:rPr>
        <w:t xml:space="preserve">talent is welkom: </w:t>
      </w:r>
      <w:r w:rsidR="00E66304">
        <w:rPr>
          <w:sz w:val="28"/>
          <w:szCs w:val="28"/>
        </w:rPr>
        <w:t xml:space="preserve"> klein en groot # op elk gebied.</w:t>
      </w:r>
    </w:p>
    <w:p w14:paraId="34A957BB" w14:textId="35D23C73" w:rsidR="002F6238" w:rsidRPr="00B30539" w:rsidRDefault="002F6238" w:rsidP="4F32A318">
      <w:pPr>
        <w:pStyle w:val="NTKop"/>
        <w:rPr>
          <w:sz w:val="22"/>
        </w:rPr>
      </w:pPr>
      <w:r w:rsidRPr="00316B13">
        <w:rPr>
          <w:sz w:val="28"/>
          <w:szCs w:val="28"/>
        </w:rPr>
        <w:t xml:space="preserve">Chantal Arnoldussen </w:t>
      </w:r>
      <w:hyperlink r:id="rId12" w:history="1">
        <w:r w:rsidR="00B30539" w:rsidRPr="00597618">
          <w:rPr>
            <w:rStyle w:val="Hyperlink"/>
            <w:sz w:val="22"/>
          </w:rPr>
          <w:t>chf.arnoldusen@nieuwethermen.n</w:t>
        </w:r>
      </w:hyperlink>
      <w:r w:rsidR="00013506">
        <w:rPr>
          <w:rStyle w:val="Hyperlink"/>
          <w:sz w:val="22"/>
        </w:rPr>
        <w:t>l</w:t>
      </w:r>
    </w:p>
    <w:p w14:paraId="7DB2935A" w14:textId="09FAFD1B" w:rsidR="00B30539" w:rsidRDefault="00250337" w:rsidP="4F32A318">
      <w:pPr>
        <w:pStyle w:val="NTKop"/>
        <w:rPr>
          <w:sz w:val="22"/>
        </w:rPr>
      </w:pPr>
      <w:r w:rsidRPr="00316B13">
        <w:rPr>
          <w:sz w:val="28"/>
          <w:szCs w:val="28"/>
        </w:rPr>
        <w:t>Henri</w:t>
      </w:r>
      <w:r w:rsidR="00632035">
        <w:rPr>
          <w:sz w:val="28"/>
          <w:szCs w:val="28"/>
        </w:rPr>
        <w:t>ë</w:t>
      </w:r>
      <w:r w:rsidRPr="00316B13">
        <w:rPr>
          <w:sz w:val="28"/>
          <w:szCs w:val="28"/>
        </w:rPr>
        <w:t>tte Lempers</w:t>
      </w:r>
      <w:r w:rsidR="000B6DEC">
        <w:rPr>
          <w:sz w:val="28"/>
          <w:szCs w:val="28"/>
        </w:rPr>
        <w:t xml:space="preserve"> </w:t>
      </w:r>
      <w:r w:rsidR="00A252F8">
        <w:rPr>
          <w:sz w:val="22"/>
        </w:rPr>
        <w:t xml:space="preserve"> </w:t>
      </w:r>
      <w:hyperlink r:id="rId13" w:history="1">
        <w:r w:rsidR="00632035" w:rsidRPr="00D775B3">
          <w:rPr>
            <w:rStyle w:val="Hyperlink"/>
            <w:sz w:val="22"/>
          </w:rPr>
          <w:t>hem.lempers-rotjes@nieuwethermen.nl</w:t>
        </w:r>
      </w:hyperlink>
      <w:r w:rsidR="00632035">
        <w:rPr>
          <w:sz w:val="22"/>
        </w:rPr>
        <w:t xml:space="preserve"> </w:t>
      </w:r>
    </w:p>
    <w:p w14:paraId="2419DDAA" w14:textId="77777777" w:rsidR="00B30539" w:rsidRPr="00B30539" w:rsidRDefault="00B30539" w:rsidP="4F32A318">
      <w:pPr>
        <w:pStyle w:val="NTKop"/>
        <w:rPr>
          <w:sz w:val="22"/>
        </w:rPr>
      </w:pPr>
    </w:p>
    <w:p w14:paraId="5622037E" w14:textId="5E8B1179" w:rsidR="0072185F" w:rsidRDefault="00316B13" w:rsidP="4F32A318">
      <w:pPr>
        <w:pStyle w:val="NTKop"/>
        <w:rPr>
          <w:sz w:val="28"/>
          <w:szCs w:val="28"/>
        </w:rPr>
      </w:pPr>
      <w:r w:rsidRPr="00316B13">
        <w:rPr>
          <w:sz w:val="28"/>
          <w:szCs w:val="28"/>
        </w:rPr>
        <w:t>Wij vinden het een uitdaging om samen met u nog meer</w:t>
      </w:r>
      <w:r w:rsidR="00367E5A">
        <w:rPr>
          <w:sz w:val="28"/>
          <w:szCs w:val="28"/>
        </w:rPr>
        <w:t>#### en breder #### K&amp;O</w:t>
      </w:r>
      <w:r w:rsidRPr="00316B13">
        <w:rPr>
          <w:sz w:val="28"/>
          <w:szCs w:val="28"/>
        </w:rPr>
        <w:t xml:space="preserve"> aan te kunnen bieden op N</w:t>
      </w:r>
      <w:r w:rsidR="00632035">
        <w:rPr>
          <w:sz w:val="28"/>
          <w:szCs w:val="28"/>
        </w:rPr>
        <w:t xml:space="preserve">ieuwe </w:t>
      </w:r>
      <w:r w:rsidRPr="00316B13">
        <w:rPr>
          <w:sz w:val="28"/>
          <w:szCs w:val="28"/>
        </w:rPr>
        <w:t>T</w:t>
      </w:r>
      <w:r w:rsidR="00632035">
        <w:rPr>
          <w:sz w:val="28"/>
          <w:szCs w:val="28"/>
        </w:rPr>
        <w:t>hermen</w:t>
      </w:r>
      <w:r w:rsidR="00367E5A">
        <w:rPr>
          <w:sz w:val="28"/>
          <w:szCs w:val="28"/>
        </w:rPr>
        <w:t>.</w:t>
      </w:r>
      <w:r w:rsidR="00312BE3">
        <w:rPr>
          <w:sz w:val="28"/>
          <w:szCs w:val="28"/>
        </w:rPr>
        <w:t xml:space="preserve"> </w:t>
      </w:r>
    </w:p>
    <w:p w14:paraId="5329C6BE" w14:textId="208D7417" w:rsidR="0073563B" w:rsidRDefault="00FD108B" w:rsidP="4F32A318">
      <w:pPr>
        <w:pStyle w:val="NTKop"/>
        <w:rPr>
          <w:rFonts w:ascii="Helvetica" w:eastAsiaTheme="minorEastAsia" w:hAnsi="Helvetica" w:cs="Helvetica"/>
          <w:sz w:val="24"/>
          <w:szCs w:val="24"/>
          <w:lang w:val="en-US" w:eastAsia="ja-JP"/>
        </w:rPr>
      </w:pPr>
      <w:r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6156A60C" wp14:editId="3252AACC">
            <wp:extent cx="2476184" cy="1650786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68" cy="16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72C" w:rsidRPr="0076372C">
        <w:rPr>
          <w:rFonts w:ascii="Helvetica" w:eastAsiaTheme="minorEastAsia" w:hAnsi="Helvetica" w:cs="Helvetica"/>
          <w:sz w:val="24"/>
          <w:szCs w:val="24"/>
          <w:lang w:val="en-US" w:eastAsia="ja-JP"/>
        </w:rPr>
        <w:t xml:space="preserve"> </w:t>
      </w:r>
      <w:r w:rsidR="0076372C"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2A74D5A9" wp14:editId="2DCCC358">
            <wp:extent cx="2284095" cy="1598295"/>
            <wp:effectExtent l="0" t="0" r="1905" b="1905"/>
            <wp:docPr id="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EC131" w14:textId="1A91272A" w:rsidR="0076372C" w:rsidRPr="00316B13" w:rsidRDefault="00C9268C" w:rsidP="4F32A318">
      <w:pPr>
        <w:pStyle w:val="NTKop"/>
        <w:rPr>
          <w:sz w:val="28"/>
          <w:szCs w:val="28"/>
        </w:rPr>
      </w:pPr>
      <w:r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3AC7927A" wp14:editId="0780A617">
            <wp:extent cx="2512695" cy="1814724"/>
            <wp:effectExtent l="0" t="0" r="190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8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BEF" w:rsidRPr="007B4BEF">
        <w:rPr>
          <w:rFonts w:ascii="Helvetica" w:eastAsiaTheme="minorEastAsia" w:hAnsi="Helvetica" w:cs="Helvetica"/>
          <w:sz w:val="24"/>
          <w:szCs w:val="24"/>
          <w:lang w:val="en-US" w:eastAsia="ja-JP"/>
        </w:rPr>
        <w:t xml:space="preserve"> </w:t>
      </w:r>
      <w:r w:rsidR="007B4BEF">
        <w:rPr>
          <w:rFonts w:ascii="Helvetica" w:eastAsiaTheme="minorEastAsia" w:hAnsi="Helvetica" w:cs="Helvetica"/>
          <w:noProof/>
          <w:sz w:val="24"/>
          <w:szCs w:val="24"/>
          <w:lang w:eastAsia="nl-NL"/>
        </w:rPr>
        <w:drawing>
          <wp:inline distT="0" distB="0" distL="0" distR="0" wp14:anchorId="04802764" wp14:editId="40B3E848">
            <wp:extent cx="2370666" cy="17780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73" cy="17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72C" w:rsidRPr="00316B13" w:rsidSect="00581272">
      <w:headerReference w:type="even" r:id="rId18"/>
      <w:headerReference w:type="default" r:id="rId19"/>
      <w:headerReference w:type="first" r:id="rId20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F5D2F" w14:textId="77777777" w:rsidR="00A95415" w:rsidRDefault="00A95415">
      <w:pPr>
        <w:spacing w:after="0" w:line="240" w:lineRule="auto"/>
      </w:pPr>
      <w:r>
        <w:separator/>
      </w:r>
    </w:p>
  </w:endnote>
  <w:endnote w:type="continuationSeparator" w:id="0">
    <w:p w14:paraId="5D943ED9" w14:textId="77777777" w:rsidR="00A95415" w:rsidRDefault="00A95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0D9176" w14:textId="77777777" w:rsidR="00A95415" w:rsidRDefault="00A95415">
      <w:pPr>
        <w:spacing w:after="0" w:line="240" w:lineRule="auto"/>
      </w:pPr>
      <w:r>
        <w:separator/>
      </w:r>
    </w:p>
  </w:footnote>
  <w:footnote w:type="continuationSeparator" w:id="0">
    <w:p w14:paraId="1A79956E" w14:textId="77777777" w:rsidR="00A95415" w:rsidRDefault="00A95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E22E1" w14:textId="77777777" w:rsidR="00A95415" w:rsidRDefault="00A95415"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832F72C" wp14:editId="07777777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D94C4" w14:textId="77777777" w:rsidR="00A95415" w:rsidRDefault="00A95415">
    <w:r>
      <w:rPr>
        <w:noProof/>
        <w:lang w:eastAsia="nl-NL"/>
      </w:rPr>
      <w:drawing>
        <wp:anchor distT="0" distB="0" distL="114300" distR="114300" simplePos="0" relativeHeight="251660288" behindDoc="1" locked="0" layoutInCell="1" allowOverlap="1" wp14:anchorId="242D799B" wp14:editId="07777777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1E3AF" w14:textId="77777777" w:rsidR="00A95415" w:rsidRDefault="00A95415"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7395616E" wp14:editId="07777777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D937E1"/>
    <w:multiLevelType w:val="hybridMultilevel"/>
    <w:tmpl w:val="E940F304"/>
    <w:lvl w:ilvl="0" w:tplc="A63CF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68B2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A09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4CC4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EF4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1E0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01D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AC55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089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90ECB"/>
    <w:multiLevelType w:val="hybridMultilevel"/>
    <w:tmpl w:val="804EA758"/>
    <w:lvl w:ilvl="0" w:tplc="3104D776">
      <w:start w:val="1"/>
      <w:numFmt w:val="decimalZero"/>
      <w:lvlText w:val="%1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013506"/>
    <w:rsid w:val="00026226"/>
    <w:rsid w:val="00071ED1"/>
    <w:rsid w:val="000765BE"/>
    <w:rsid w:val="000A1E14"/>
    <w:rsid w:val="000B6DEC"/>
    <w:rsid w:val="000C1988"/>
    <w:rsid w:val="000D0431"/>
    <w:rsid w:val="000E0C21"/>
    <w:rsid w:val="001509F7"/>
    <w:rsid w:val="00183D4E"/>
    <w:rsid w:val="001A347D"/>
    <w:rsid w:val="001F5F13"/>
    <w:rsid w:val="00250337"/>
    <w:rsid w:val="00263B46"/>
    <w:rsid w:val="0027661F"/>
    <w:rsid w:val="002F2CFF"/>
    <w:rsid w:val="002F6238"/>
    <w:rsid w:val="00312BE3"/>
    <w:rsid w:val="00316B13"/>
    <w:rsid w:val="00324663"/>
    <w:rsid w:val="00367E5A"/>
    <w:rsid w:val="003B3CF7"/>
    <w:rsid w:val="003E31A7"/>
    <w:rsid w:val="00415618"/>
    <w:rsid w:val="0051094E"/>
    <w:rsid w:val="00532AC5"/>
    <w:rsid w:val="005654AD"/>
    <w:rsid w:val="00581272"/>
    <w:rsid w:val="00596BD7"/>
    <w:rsid w:val="005D5FE0"/>
    <w:rsid w:val="005F6192"/>
    <w:rsid w:val="00632035"/>
    <w:rsid w:val="00633DDF"/>
    <w:rsid w:val="00665BA5"/>
    <w:rsid w:val="00682FB5"/>
    <w:rsid w:val="006A2499"/>
    <w:rsid w:val="006A6537"/>
    <w:rsid w:val="00711858"/>
    <w:rsid w:val="0071709E"/>
    <w:rsid w:val="0072185F"/>
    <w:rsid w:val="00727B07"/>
    <w:rsid w:val="007302B7"/>
    <w:rsid w:val="0073563B"/>
    <w:rsid w:val="0076372C"/>
    <w:rsid w:val="007769F1"/>
    <w:rsid w:val="007A5CA9"/>
    <w:rsid w:val="007B2D0B"/>
    <w:rsid w:val="007B4BEF"/>
    <w:rsid w:val="007C3066"/>
    <w:rsid w:val="007D4433"/>
    <w:rsid w:val="007F5D9F"/>
    <w:rsid w:val="008044B6"/>
    <w:rsid w:val="00805C45"/>
    <w:rsid w:val="008469ED"/>
    <w:rsid w:val="008944A9"/>
    <w:rsid w:val="008D20B7"/>
    <w:rsid w:val="008F5B44"/>
    <w:rsid w:val="009137D7"/>
    <w:rsid w:val="009301B0"/>
    <w:rsid w:val="009557FB"/>
    <w:rsid w:val="0096748F"/>
    <w:rsid w:val="009C7331"/>
    <w:rsid w:val="00A24C82"/>
    <w:rsid w:val="00A252F8"/>
    <w:rsid w:val="00A437CD"/>
    <w:rsid w:val="00A82C23"/>
    <w:rsid w:val="00A95415"/>
    <w:rsid w:val="00B30539"/>
    <w:rsid w:val="00B322DC"/>
    <w:rsid w:val="00B35AD7"/>
    <w:rsid w:val="00B64AC3"/>
    <w:rsid w:val="00C115FA"/>
    <w:rsid w:val="00C53A30"/>
    <w:rsid w:val="00C9268C"/>
    <w:rsid w:val="00C971B9"/>
    <w:rsid w:val="00D01A02"/>
    <w:rsid w:val="00D0732C"/>
    <w:rsid w:val="00D47BC2"/>
    <w:rsid w:val="00D5198A"/>
    <w:rsid w:val="00D539D5"/>
    <w:rsid w:val="00D54E47"/>
    <w:rsid w:val="00D9283D"/>
    <w:rsid w:val="00D93B6E"/>
    <w:rsid w:val="00DA5884"/>
    <w:rsid w:val="00DB3550"/>
    <w:rsid w:val="00DC438B"/>
    <w:rsid w:val="00DD6B06"/>
    <w:rsid w:val="00E10A7E"/>
    <w:rsid w:val="00E20855"/>
    <w:rsid w:val="00E407DF"/>
    <w:rsid w:val="00E546FD"/>
    <w:rsid w:val="00E66304"/>
    <w:rsid w:val="00E96003"/>
    <w:rsid w:val="00EF015C"/>
    <w:rsid w:val="00EF4313"/>
    <w:rsid w:val="00F17CB2"/>
    <w:rsid w:val="00F23679"/>
    <w:rsid w:val="00F93A47"/>
    <w:rsid w:val="00F95A1B"/>
    <w:rsid w:val="00FA3E84"/>
    <w:rsid w:val="00FB3A28"/>
    <w:rsid w:val="00FD108B"/>
    <w:rsid w:val="4F32A3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549a36"/>
    </o:shapedefaults>
    <o:shapelayout v:ext="edit">
      <o:idmap v:ext="edit" data="1"/>
    </o:shapelayout>
  </w:shapeDefaults>
  <w:decimalSymbol w:val=","/>
  <w:listSeparator w:val=";"/>
  <w14:docId w14:val="512EC771"/>
  <w15:docId w15:val="{B0A7EEA0-C909-4CD4-8ED4-A38E3D0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7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ard">
    <w:name w:val="Normal"/>
    <w:qFormat/>
    <w:rsid w:val="000A1E14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A1E14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C971B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C971B9"/>
    <w:rPr>
      <w:rFonts w:ascii="Lucida Grande" w:eastAsia="Calibri" w:hAnsi="Lucida Grande" w:cs="Lucida Grande"/>
      <w:sz w:val="18"/>
      <w:szCs w:val="18"/>
      <w:lang w:eastAsia="en-US"/>
    </w:rPr>
  </w:style>
  <w:style w:type="character" w:styleId="Hyperlink">
    <w:name w:val="Hyperlink"/>
    <w:basedOn w:val="Standaardalinea-lettertype"/>
    <w:rsid w:val="00B30539"/>
    <w:rPr>
      <w:color w:val="0000FF" w:themeColor="hyperlink"/>
      <w:u w:val="single"/>
    </w:rPr>
  </w:style>
  <w:style w:type="character" w:styleId="Vermelding">
    <w:name w:val="Mention"/>
    <w:basedOn w:val="Standaardalinea-lettertype"/>
    <w:uiPriority w:val="99"/>
    <w:semiHidden/>
    <w:unhideWhenUsed/>
    <w:rsid w:val="0063203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m.lempers-rotjes@nieuwethermen.n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hf.arnoldusen@nieuwethermen.n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51AA5-D7B1-4757-A2CD-758763868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HERLECOLLEGE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Vera Heijenrath</cp:lastModifiedBy>
  <cp:revision>3</cp:revision>
  <cp:lastPrinted>2016-04-25T06:47:00Z</cp:lastPrinted>
  <dcterms:created xsi:type="dcterms:W3CDTF">2017-09-20T13:41:00Z</dcterms:created>
  <dcterms:modified xsi:type="dcterms:W3CDTF">2017-09-20T13:41:00Z</dcterms:modified>
</cp:coreProperties>
</file>