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414E1" w14:textId="77777777" w:rsidR="005F6192" w:rsidRPr="001F5F13" w:rsidRDefault="005F6192" w:rsidP="005F6192">
      <w:pPr>
        <w:pStyle w:val="NTBroodtekst"/>
        <w:rPr>
          <w:lang w:val="nl-NL"/>
        </w:rPr>
      </w:pPr>
    </w:p>
    <w:p w14:paraId="4971B5A8" w14:textId="77777777" w:rsidR="005F6192" w:rsidRPr="001F5F13" w:rsidRDefault="005F6192" w:rsidP="005F6192">
      <w:pPr>
        <w:pStyle w:val="NTBroodtekst"/>
        <w:rPr>
          <w:lang w:val="nl-NL"/>
        </w:rPr>
      </w:pPr>
    </w:p>
    <w:p w14:paraId="2A52D788" w14:textId="77777777" w:rsidR="008044B6" w:rsidRPr="001F5F13" w:rsidRDefault="008044B6" w:rsidP="005F6192">
      <w:pPr>
        <w:pStyle w:val="NTBroodtekst"/>
        <w:rPr>
          <w:lang w:val="nl-NL"/>
        </w:rPr>
      </w:pPr>
    </w:p>
    <w:p w14:paraId="47234CA8" w14:textId="77777777" w:rsidR="008044B6" w:rsidRPr="001F5F13" w:rsidRDefault="008044B6" w:rsidP="005F6192">
      <w:pPr>
        <w:pStyle w:val="NTBroodtekst"/>
        <w:rPr>
          <w:lang w:val="nl-NL"/>
        </w:rPr>
      </w:pPr>
    </w:p>
    <w:p w14:paraId="3040911D" w14:textId="77777777" w:rsidR="008044B6" w:rsidRPr="001F5F13" w:rsidRDefault="008044B6" w:rsidP="005F6192">
      <w:pPr>
        <w:pStyle w:val="NTBroodtekst"/>
        <w:rPr>
          <w:lang w:val="nl-NL"/>
        </w:rPr>
      </w:pPr>
    </w:p>
    <w:p w14:paraId="380BD556" w14:textId="77777777" w:rsidR="00D9283D" w:rsidRPr="001F5F13" w:rsidRDefault="00D9283D" w:rsidP="00B35AD7">
      <w:pPr>
        <w:pStyle w:val="NTBroodtekst"/>
        <w:rPr>
          <w:lang w:val="nl-NL"/>
        </w:rPr>
      </w:pPr>
    </w:p>
    <w:p w14:paraId="390408E1" w14:textId="08180AC2" w:rsidR="00247B1B" w:rsidRDefault="00CE49BE" w:rsidP="00B35AD7">
      <w:pPr>
        <w:pStyle w:val="NTBroodtekst"/>
        <w:rPr>
          <w:lang w:val="nl-NL"/>
        </w:rPr>
      </w:pPr>
      <w:r>
        <w:rPr>
          <w:lang w:val="nl-NL"/>
        </w:rPr>
        <w:t xml:space="preserve">          </w:t>
      </w:r>
      <w:r w:rsidR="00D358AF">
        <w:rPr>
          <w:noProof/>
          <w:color w:val="1D2129"/>
          <w:lang w:val="nl-NL" w:eastAsia="nl-NL"/>
        </w:rPr>
        <w:drawing>
          <wp:inline distT="0" distB="0" distL="0" distR="0" wp14:anchorId="2231FBAD" wp14:editId="7290EBA5">
            <wp:extent cx="3441700" cy="2581275"/>
            <wp:effectExtent l="0" t="0" r="6350" b="9525"/>
            <wp:docPr id="5" name="Afbeelding 5" descr="foto van Nieuwe Ther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Nieuwe Therme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53" cy="25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61E6" w14:textId="77777777" w:rsidR="00CD7102" w:rsidRDefault="00CD7102" w:rsidP="00B35AD7">
      <w:pPr>
        <w:pStyle w:val="NTBroodtekst"/>
        <w:rPr>
          <w:lang w:val="nl-NL"/>
        </w:rPr>
      </w:pPr>
    </w:p>
    <w:p w14:paraId="17199D4F" w14:textId="77777777" w:rsidR="00247B1B" w:rsidRDefault="00247B1B" w:rsidP="00B35AD7">
      <w:pPr>
        <w:pStyle w:val="NTBroodtekst"/>
        <w:rPr>
          <w:lang w:val="nl-NL"/>
        </w:rPr>
      </w:pPr>
    </w:p>
    <w:p w14:paraId="4CB490C7" w14:textId="77777777" w:rsidR="00C423A3" w:rsidRDefault="00C423A3" w:rsidP="005E26E6">
      <w:pPr>
        <w:rPr>
          <w:rFonts w:ascii="Arial" w:hAnsi="Arial" w:cs="Arial"/>
          <w:b/>
          <w:i/>
          <w:color w:val="0070C0"/>
          <w:sz w:val="22"/>
          <w:szCs w:val="22"/>
        </w:rPr>
      </w:pPr>
    </w:p>
    <w:p w14:paraId="4622FB28" w14:textId="77777777" w:rsidR="005E26E6" w:rsidRPr="00255BA4" w:rsidRDefault="00255BA4" w:rsidP="005E26E6">
      <w:pPr>
        <w:rPr>
          <w:rFonts w:ascii="Arial" w:hAnsi="Arial" w:cs="Arial"/>
          <w:b/>
          <w:i/>
          <w:color w:val="0070C0"/>
          <w:sz w:val="22"/>
          <w:szCs w:val="22"/>
        </w:rPr>
      </w:pPr>
      <w:r w:rsidRPr="00255BA4">
        <w:rPr>
          <w:rFonts w:ascii="Arial" w:hAnsi="Arial" w:cs="Arial"/>
          <w:b/>
          <w:i/>
          <w:color w:val="0070C0"/>
          <w:sz w:val="22"/>
          <w:szCs w:val="22"/>
        </w:rPr>
        <w:t>DROOM, DENK, DURF, DOE</w:t>
      </w:r>
      <w:r>
        <w:rPr>
          <w:rFonts w:ascii="Arial" w:hAnsi="Arial" w:cs="Arial"/>
          <w:b/>
          <w:i/>
          <w:color w:val="0070C0"/>
          <w:sz w:val="22"/>
          <w:szCs w:val="22"/>
        </w:rPr>
        <w:t xml:space="preserve"> – “Zo gaan we het SAMEN doen”</w:t>
      </w:r>
    </w:p>
    <w:p w14:paraId="470A17B4" w14:textId="77777777" w:rsidR="005E26E6" w:rsidRPr="00CD7102" w:rsidRDefault="005E26E6" w:rsidP="005E26E6">
      <w:pPr>
        <w:rPr>
          <w:rFonts w:ascii="Arial" w:hAnsi="Arial" w:cs="Arial"/>
          <w:color w:val="0070C0"/>
          <w:sz w:val="22"/>
          <w:szCs w:val="22"/>
        </w:rPr>
      </w:pPr>
    </w:p>
    <w:p w14:paraId="693C3CFD" w14:textId="77777777" w:rsidR="005E26E6" w:rsidRPr="00CD7102" w:rsidRDefault="005E26E6" w:rsidP="005E26E6">
      <w:pPr>
        <w:rPr>
          <w:rFonts w:ascii="Arial" w:hAnsi="Arial" w:cs="Arial"/>
          <w:color w:val="0070C0"/>
          <w:sz w:val="22"/>
          <w:szCs w:val="22"/>
        </w:rPr>
      </w:pPr>
    </w:p>
    <w:p w14:paraId="46FCA5A1" w14:textId="77777777" w:rsidR="001D6299" w:rsidRDefault="001D6299" w:rsidP="005E26E6">
      <w:pPr>
        <w:rPr>
          <w:rFonts w:ascii="Arial" w:hAnsi="Arial" w:cs="Arial"/>
          <w:sz w:val="22"/>
          <w:szCs w:val="22"/>
        </w:rPr>
      </w:pPr>
    </w:p>
    <w:p w14:paraId="656AE4A8" w14:textId="69C38E64" w:rsidR="00CD7102" w:rsidRPr="00CD7102" w:rsidRDefault="00255BA4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Uitnodiging voor vrijdag </w:t>
      </w:r>
      <w:r w:rsidR="007337B7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 xml:space="preserve"> oktober 201</w:t>
      </w:r>
      <w:r w:rsidR="007337B7">
        <w:rPr>
          <w:rFonts w:ascii="Arial" w:hAnsi="Arial" w:cs="Arial"/>
          <w:sz w:val="22"/>
          <w:szCs w:val="22"/>
        </w:rPr>
        <w:t>7</w:t>
      </w:r>
    </w:p>
    <w:p w14:paraId="50D2F2B2" w14:textId="77777777" w:rsidR="00CD7102" w:rsidRPr="00CD7102" w:rsidRDefault="00CD7102" w:rsidP="005E26E6">
      <w:pPr>
        <w:rPr>
          <w:rFonts w:ascii="Arial" w:hAnsi="Arial" w:cs="Arial"/>
          <w:color w:val="0070C0"/>
          <w:sz w:val="22"/>
          <w:szCs w:val="22"/>
        </w:rPr>
      </w:pPr>
    </w:p>
    <w:p w14:paraId="19D19232" w14:textId="77777777" w:rsidR="00CD7102" w:rsidRPr="00CD7102" w:rsidRDefault="00CD7102" w:rsidP="005E26E6">
      <w:pPr>
        <w:rPr>
          <w:rFonts w:ascii="Arial" w:hAnsi="Arial" w:cs="Arial"/>
          <w:color w:val="0070C0"/>
          <w:sz w:val="22"/>
          <w:szCs w:val="22"/>
        </w:rPr>
      </w:pPr>
    </w:p>
    <w:p w14:paraId="17E25A70" w14:textId="1C8CA5E9" w:rsidR="005D61AD" w:rsidRDefault="007337B7" w:rsidP="005D61AD">
      <w:pPr>
        <w:pStyle w:val="Normaalweb"/>
        <w:shd w:val="clear" w:color="auto" w:fill="FFFFFF"/>
        <w:spacing w:line="408" w:lineRule="atLeast"/>
        <w:rPr>
          <w:rFonts w:ascii="Open Sans" w:eastAsia="Times New Roman" w:hAnsi="Open Sans" w:cs="Arial"/>
          <w:color w:val="666666"/>
          <w:sz w:val="21"/>
          <w:szCs w:val="21"/>
          <w:lang w:val="nl-NL" w:eastAsia="nl-NL"/>
        </w:rPr>
      </w:pPr>
      <w:r>
        <w:rPr>
          <w:rFonts w:ascii="Arial" w:hAnsi="Arial" w:cs="Arial"/>
          <w:b/>
          <w:sz w:val="22"/>
          <w:szCs w:val="22"/>
        </w:rPr>
        <w:t>Leerjaar 1 is gestart</w:t>
      </w:r>
      <w:r w:rsidR="00255BA4" w:rsidRPr="00BF4A24">
        <w:rPr>
          <w:rFonts w:ascii="Arial" w:hAnsi="Arial" w:cs="Arial"/>
          <w:b/>
          <w:sz w:val="22"/>
          <w:szCs w:val="22"/>
        </w:rPr>
        <w:t>…..en hoe!!</w:t>
      </w:r>
      <w:r w:rsidR="005D61AD" w:rsidRPr="005D61AD">
        <w:rPr>
          <w:rFonts w:ascii="Open Sans" w:eastAsia="Times New Roman" w:hAnsi="Open Sans" w:cs="Arial"/>
          <w:color w:val="666666"/>
          <w:sz w:val="21"/>
          <w:szCs w:val="21"/>
          <w:lang w:val="nl-NL" w:eastAsia="nl-NL"/>
        </w:rPr>
        <w:t xml:space="preserve"> </w:t>
      </w:r>
    </w:p>
    <w:p w14:paraId="61B43F18" w14:textId="77777777" w:rsidR="005D61AD" w:rsidRDefault="005D61AD" w:rsidP="005D61AD">
      <w:pPr>
        <w:pStyle w:val="Normaalweb"/>
        <w:shd w:val="clear" w:color="auto" w:fill="FFFFFF"/>
        <w:spacing w:line="408" w:lineRule="atLeast"/>
        <w:rPr>
          <w:rFonts w:ascii="Open Sans" w:eastAsia="Times New Roman" w:hAnsi="Open Sans" w:cs="Arial"/>
          <w:color w:val="666666"/>
          <w:sz w:val="21"/>
          <w:szCs w:val="21"/>
          <w:lang w:val="nl-NL" w:eastAsia="nl-NL"/>
        </w:rPr>
      </w:pPr>
    </w:p>
    <w:p w14:paraId="1D617178" w14:textId="77777777" w:rsidR="00CE49BE" w:rsidRDefault="00255BA4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Maandag </w:t>
      </w:r>
      <w:r w:rsidR="007337B7">
        <w:rPr>
          <w:rFonts w:ascii="Arial" w:hAnsi="Arial" w:cs="Arial"/>
          <w:sz w:val="22"/>
          <w:szCs w:val="22"/>
        </w:rPr>
        <w:t>28 augustus</w:t>
      </w:r>
      <w:r>
        <w:rPr>
          <w:rFonts w:ascii="Arial" w:hAnsi="Arial" w:cs="Arial"/>
          <w:sz w:val="22"/>
          <w:szCs w:val="22"/>
        </w:rPr>
        <w:t xml:space="preserve"> zijn de </w:t>
      </w:r>
      <w:r w:rsidR="007337B7">
        <w:rPr>
          <w:rFonts w:ascii="Arial" w:hAnsi="Arial" w:cs="Arial"/>
          <w:sz w:val="22"/>
          <w:szCs w:val="22"/>
        </w:rPr>
        <w:t xml:space="preserve">brugklassers </w:t>
      </w:r>
      <w:r>
        <w:rPr>
          <w:rFonts w:ascii="Arial" w:hAnsi="Arial" w:cs="Arial"/>
          <w:sz w:val="22"/>
          <w:szCs w:val="22"/>
        </w:rPr>
        <w:t xml:space="preserve">van de Nieuwe Thermen gestart met de </w:t>
      </w:r>
    </w:p>
    <w:p w14:paraId="2FE14924" w14:textId="3E4ADCE3" w:rsidR="00255BA4" w:rsidRDefault="00255BA4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eerste periode, waarin het thema “Zo gaan we het SAMEN doen” centra</w:t>
      </w:r>
      <w:r w:rsidR="00466ACE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l staat.</w:t>
      </w:r>
    </w:p>
    <w:p w14:paraId="6FF830C3" w14:textId="77777777" w:rsidR="00CE49BE" w:rsidRDefault="00255BA4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 vrijdag </w:t>
      </w:r>
      <w:r w:rsidR="007337B7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 xml:space="preserve"> oktober sluiten we dit eerste thema af </w:t>
      </w:r>
      <w:r w:rsidR="007337B7">
        <w:rPr>
          <w:rFonts w:ascii="Arial" w:hAnsi="Arial" w:cs="Arial"/>
          <w:sz w:val="22"/>
          <w:szCs w:val="22"/>
        </w:rPr>
        <w:t xml:space="preserve">en laten de leerlingen </w:t>
      </w:r>
      <w:r w:rsidR="00737400">
        <w:rPr>
          <w:rFonts w:ascii="Arial" w:hAnsi="Arial" w:cs="Arial"/>
          <w:sz w:val="22"/>
          <w:szCs w:val="22"/>
        </w:rPr>
        <w:t xml:space="preserve">u </w:t>
      </w:r>
      <w:r w:rsidR="001E47E6">
        <w:rPr>
          <w:rFonts w:ascii="Arial" w:hAnsi="Arial" w:cs="Arial"/>
          <w:sz w:val="22"/>
          <w:szCs w:val="22"/>
        </w:rPr>
        <w:t xml:space="preserve">zien </w:t>
      </w:r>
      <w:r w:rsidR="00737400">
        <w:rPr>
          <w:rFonts w:ascii="Arial" w:hAnsi="Arial" w:cs="Arial"/>
          <w:sz w:val="22"/>
          <w:szCs w:val="22"/>
        </w:rPr>
        <w:t xml:space="preserve">en </w:t>
      </w:r>
    </w:p>
    <w:p w14:paraId="70BFC03E" w14:textId="6C39B765" w:rsidR="00466ACE" w:rsidRDefault="00737400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ervaren </w:t>
      </w:r>
      <w:r w:rsidR="001E47E6">
        <w:rPr>
          <w:rFonts w:ascii="Arial" w:hAnsi="Arial" w:cs="Arial"/>
          <w:sz w:val="22"/>
          <w:szCs w:val="22"/>
        </w:rPr>
        <w:t xml:space="preserve">welke vaardigheden zij </w:t>
      </w:r>
      <w:bookmarkStart w:id="0" w:name="_GoBack"/>
      <w:bookmarkEnd w:id="0"/>
      <w:r w:rsidR="001E47E6">
        <w:rPr>
          <w:rFonts w:ascii="Arial" w:hAnsi="Arial" w:cs="Arial"/>
          <w:sz w:val="22"/>
          <w:szCs w:val="22"/>
        </w:rPr>
        <w:t xml:space="preserve">al geleerd hebben in deze periode. </w:t>
      </w:r>
    </w:p>
    <w:p w14:paraId="073F0662" w14:textId="77777777" w:rsidR="00466ACE" w:rsidRDefault="00466ACE" w:rsidP="005E26E6">
      <w:pPr>
        <w:rPr>
          <w:rFonts w:ascii="Arial" w:hAnsi="Arial" w:cs="Arial"/>
          <w:sz w:val="22"/>
          <w:szCs w:val="22"/>
        </w:rPr>
      </w:pPr>
    </w:p>
    <w:p w14:paraId="17E49AD2" w14:textId="77777777" w:rsidR="00466ACE" w:rsidRPr="009349DB" w:rsidRDefault="00466ACE" w:rsidP="006C62FA">
      <w:pPr>
        <w:rPr>
          <w:rFonts w:ascii="Arial" w:hAnsi="Arial" w:cs="Arial"/>
          <w:color w:val="0070C0"/>
          <w:sz w:val="22"/>
          <w:szCs w:val="22"/>
        </w:rPr>
      </w:pPr>
      <w:r w:rsidRPr="009349DB">
        <w:rPr>
          <w:rFonts w:ascii="Arial" w:hAnsi="Arial" w:cs="Arial"/>
          <w:color w:val="0070C0"/>
          <w:sz w:val="22"/>
          <w:szCs w:val="22"/>
        </w:rPr>
        <w:t>Wij nodigen u van harte uit om hierbij aanwezig te zijn.</w:t>
      </w:r>
    </w:p>
    <w:p w14:paraId="38142D20" w14:textId="77777777" w:rsidR="00466ACE" w:rsidRDefault="00466ACE" w:rsidP="005E26E6">
      <w:pPr>
        <w:rPr>
          <w:rFonts w:ascii="Arial" w:hAnsi="Arial" w:cs="Arial"/>
          <w:sz w:val="22"/>
          <w:szCs w:val="22"/>
        </w:rPr>
      </w:pPr>
    </w:p>
    <w:p w14:paraId="7913FF5C" w14:textId="3DEB4BBA"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Het programma ziet er als volgt uit:</w:t>
      </w:r>
    </w:p>
    <w:p w14:paraId="0F386B5B" w14:textId="55D0BCA1"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E47E6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</w:t>
      </w:r>
      <w:r w:rsidR="001E47E6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5 uur:</w:t>
      </w:r>
      <w:r>
        <w:rPr>
          <w:rFonts w:ascii="Arial" w:hAnsi="Arial" w:cs="Arial"/>
          <w:sz w:val="22"/>
          <w:szCs w:val="22"/>
        </w:rPr>
        <w:tab/>
        <w:t>Inloop</w:t>
      </w:r>
    </w:p>
    <w:p w14:paraId="027B2A26" w14:textId="1FB2DAF4"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E47E6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</w:t>
      </w:r>
      <w:r w:rsidR="001E47E6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uur:</w:t>
      </w:r>
      <w:r>
        <w:rPr>
          <w:rFonts w:ascii="Arial" w:hAnsi="Arial" w:cs="Arial"/>
          <w:sz w:val="22"/>
          <w:szCs w:val="22"/>
        </w:rPr>
        <w:tab/>
        <w:t>Start presentaties</w:t>
      </w:r>
      <w:r w:rsidR="009349DB">
        <w:rPr>
          <w:rFonts w:ascii="Arial" w:hAnsi="Arial" w:cs="Arial"/>
          <w:sz w:val="22"/>
          <w:szCs w:val="22"/>
        </w:rPr>
        <w:t xml:space="preserve"> door leerlingen</w:t>
      </w:r>
    </w:p>
    <w:p w14:paraId="4A0CAE19" w14:textId="4BE41289"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E47E6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</w:t>
      </w:r>
      <w:r w:rsidR="001E47E6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uur:</w:t>
      </w:r>
      <w:r>
        <w:rPr>
          <w:rFonts w:ascii="Arial" w:hAnsi="Arial" w:cs="Arial"/>
          <w:sz w:val="22"/>
          <w:szCs w:val="22"/>
        </w:rPr>
        <w:tab/>
        <w:t>Gezamenlijke afsluiting met uitreiken certificaten aan leerlingen</w:t>
      </w:r>
    </w:p>
    <w:p w14:paraId="3B03C776" w14:textId="77777777" w:rsidR="00466ACE" w:rsidRDefault="00466ACE" w:rsidP="005E26E6">
      <w:pPr>
        <w:rPr>
          <w:rFonts w:ascii="Arial" w:hAnsi="Arial" w:cs="Arial"/>
          <w:sz w:val="22"/>
          <w:szCs w:val="22"/>
        </w:rPr>
      </w:pPr>
    </w:p>
    <w:p w14:paraId="1B07BAC2" w14:textId="77777777" w:rsidR="00466ACE" w:rsidRDefault="00466ACE" w:rsidP="005E26E6">
      <w:pPr>
        <w:rPr>
          <w:rFonts w:ascii="Arial" w:hAnsi="Arial" w:cs="Arial"/>
          <w:sz w:val="22"/>
          <w:szCs w:val="22"/>
        </w:rPr>
      </w:pPr>
    </w:p>
    <w:p w14:paraId="1294637F" w14:textId="2B454D04"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Wij hopen </w:t>
      </w:r>
      <w:r w:rsidR="00D358AF">
        <w:rPr>
          <w:rFonts w:ascii="Arial" w:hAnsi="Arial" w:cs="Arial"/>
          <w:sz w:val="22"/>
          <w:szCs w:val="22"/>
        </w:rPr>
        <w:t>dat u erbij kunt zijn</w:t>
      </w:r>
      <w:r>
        <w:rPr>
          <w:rFonts w:ascii="Arial" w:hAnsi="Arial" w:cs="Arial"/>
          <w:sz w:val="22"/>
          <w:szCs w:val="22"/>
        </w:rPr>
        <w:t xml:space="preserve">! Aanmelden is niet nodig. </w:t>
      </w:r>
    </w:p>
    <w:p w14:paraId="61B9A965" w14:textId="77777777" w:rsidR="00466ACE" w:rsidRDefault="00466ACE" w:rsidP="005E26E6">
      <w:pPr>
        <w:rPr>
          <w:rFonts w:ascii="Arial" w:hAnsi="Arial" w:cs="Arial"/>
          <w:sz w:val="22"/>
          <w:szCs w:val="22"/>
        </w:rPr>
      </w:pPr>
    </w:p>
    <w:p w14:paraId="2AA4729E" w14:textId="77777777" w:rsidR="00466ACE" w:rsidRDefault="00466ACE" w:rsidP="005E26E6">
      <w:pPr>
        <w:rPr>
          <w:rFonts w:ascii="Arial" w:hAnsi="Arial" w:cs="Arial"/>
          <w:sz w:val="22"/>
          <w:szCs w:val="22"/>
        </w:rPr>
      </w:pPr>
    </w:p>
    <w:p w14:paraId="01CDD299" w14:textId="77777777" w:rsidR="00466ACE" w:rsidRDefault="00466ACE" w:rsidP="005E26E6">
      <w:pPr>
        <w:rPr>
          <w:rFonts w:ascii="Arial" w:hAnsi="Arial" w:cs="Arial"/>
          <w:sz w:val="22"/>
          <w:szCs w:val="22"/>
        </w:rPr>
      </w:pPr>
    </w:p>
    <w:p w14:paraId="5014D7BA" w14:textId="2EA32FC2" w:rsidR="00466ACE" w:rsidRDefault="00D358AF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Hartelijke groeten,</w:t>
      </w:r>
    </w:p>
    <w:p w14:paraId="5D660A3A" w14:textId="77777777" w:rsidR="00D358AF" w:rsidRDefault="00D358AF" w:rsidP="005E26E6">
      <w:pPr>
        <w:rPr>
          <w:rFonts w:ascii="Arial" w:hAnsi="Arial" w:cs="Arial"/>
          <w:sz w:val="22"/>
          <w:szCs w:val="22"/>
        </w:rPr>
      </w:pPr>
    </w:p>
    <w:p w14:paraId="401DAFF1" w14:textId="52D5EAFA" w:rsidR="00D358AF" w:rsidRDefault="00D358AF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Leerlingen leerjaar 1</w:t>
      </w:r>
    </w:p>
    <w:p w14:paraId="779DCB24" w14:textId="0C977FA3" w:rsidR="005E26E6" w:rsidRDefault="00D358AF" w:rsidP="005E26E6">
      <w:pPr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Medewerkers Nieuwe Thermen</w:t>
      </w:r>
    </w:p>
    <w:sectPr w:rsidR="005E26E6" w:rsidSect="00737400">
      <w:headerReference w:type="even" r:id="rId9"/>
      <w:headerReference w:type="default" r:id="rId10"/>
      <w:headerReference w:type="first" r:id="rId11"/>
      <w:pgSz w:w="11900" w:h="16840"/>
      <w:pgMar w:top="1134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2AA7C" w14:textId="77777777" w:rsidR="003D7F80" w:rsidRDefault="003D7F80">
      <w:r>
        <w:separator/>
      </w:r>
    </w:p>
  </w:endnote>
  <w:endnote w:type="continuationSeparator" w:id="0">
    <w:p w14:paraId="528312C4" w14:textId="77777777" w:rsidR="003D7F80" w:rsidRDefault="003D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EEC431" w14:textId="77777777" w:rsidR="003D7F80" w:rsidRDefault="003D7F80">
      <w:r>
        <w:separator/>
      </w:r>
    </w:p>
  </w:footnote>
  <w:footnote w:type="continuationSeparator" w:id="0">
    <w:p w14:paraId="71E96C75" w14:textId="77777777" w:rsidR="003D7F80" w:rsidRDefault="003D7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454C7" w14:textId="77777777"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9" name="Afbeelding 9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74632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0" name="Afbeelding 10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334D6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1" name="Afbeelding 11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0607E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A1FE3C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54D24"/>
    <w:multiLevelType w:val="multilevel"/>
    <w:tmpl w:val="224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A012D8A"/>
    <w:multiLevelType w:val="hybridMultilevel"/>
    <w:tmpl w:val="6D7804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09400F"/>
    <w:rsid w:val="00183D4E"/>
    <w:rsid w:val="001A347D"/>
    <w:rsid w:val="001C7037"/>
    <w:rsid w:val="001D6299"/>
    <w:rsid w:val="001E190E"/>
    <w:rsid w:val="001E47E6"/>
    <w:rsid w:val="001F5F13"/>
    <w:rsid w:val="00243B9D"/>
    <w:rsid w:val="00247B1B"/>
    <w:rsid w:val="00255BA4"/>
    <w:rsid w:val="0027661F"/>
    <w:rsid w:val="00294D9D"/>
    <w:rsid w:val="002F2CFF"/>
    <w:rsid w:val="002F7DA9"/>
    <w:rsid w:val="00303244"/>
    <w:rsid w:val="00324663"/>
    <w:rsid w:val="00325F77"/>
    <w:rsid w:val="003D7B7C"/>
    <w:rsid w:val="003D7F80"/>
    <w:rsid w:val="003E31A7"/>
    <w:rsid w:val="00466ACE"/>
    <w:rsid w:val="00483D04"/>
    <w:rsid w:val="0048766C"/>
    <w:rsid w:val="0051094E"/>
    <w:rsid w:val="005654AD"/>
    <w:rsid w:val="00581272"/>
    <w:rsid w:val="005D4C54"/>
    <w:rsid w:val="005D5FE0"/>
    <w:rsid w:val="005D61AD"/>
    <w:rsid w:val="005E26E6"/>
    <w:rsid w:val="005F6192"/>
    <w:rsid w:val="006A2499"/>
    <w:rsid w:val="006A6537"/>
    <w:rsid w:val="006C62FA"/>
    <w:rsid w:val="006D560D"/>
    <w:rsid w:val="00711858"/>
    <w:rsid w:val="0071709E"/>
    <w:rsid w:val="00724B92"/>
    <w:rsid w:val="00727B07"/>
    <w:rsid w:val="007337B7"/>
    <w:rsid w:val="00737400"/>
    <w:rsid w:val="00767DEE"/>
    <w:rsid w:val="007769F1"/>
    <w:rsid w:val="007B722C"/>
    <w:rsid w:val="007C3066"/>
    <w:rsid w:val="007D4433"/>
    <w:rsid w:val="007E53BC"/>
    <w:rsid w:val="007F5D9F"/>
    <w:rsid w:val="008044B6"/>
    <w:rsid w:val="008366BB"/>
    <w:rsid w:val="008C780C"/>
    <w:rsid w:val="008D20B7"/>
    <w:rsid w:val="008E13BF"/>
    <w:rsid w:val="008E231A"/>
    <w:rsid w:val="009137D7"/>
    <w:rsid w:val="009301B0"/>
    <w:rsid w:val="009349DB"/>
    <w:rsid w:val="00943E8A"/>
    <w:rsid w:val="00A045CC"/>
    <w:rsid w:val="00B35AD7"/>
    <w:rsid w:val="00B96F57"/>
    <w:rsid w:val="00BF4A24"/>
    <w:rsid w:val="00C423A3"/>
    <w:rsid w:val="00C6620D"/>
    <w:rsid w:val="00C83EA8"/>
    <w:rsid w:val="00CD7102"/>
    <w:rsid w:val="00CE49BE"/>
    <w:rsid w:val="00CE5968"/>
    <w:rsid w:val="00D01A02"/>
    <w:rsid w:val="00D0732C"/>
    <w:rsid w:val="00D358AF"/>
    <w:rsid w:val="00D47BC2"/>
    <w:rsid w:val="00D539D5"/>
    <w:rsid w:val="00D54E47"/>
    <w:rsid w:val="00D60701"/>
    <w:rsid w:val="00D9283D"/>
    <w:rsid w:val="00D93B6E"/>
    <w:rsid w:val="00DA5884"/>
    <w:rsid w:val="00DC438B"/>
    <w:rsid w:val="00DD6B06"/>
    <w:rsid w:val="00E10A7E"/>
    <w:rsid w:val="00E546FD"/>
    <w:rsid w:val="00E6283C"/>
    <w:rsid w:val="00E91CEC"/>
    <w:rsid w:val="00EB4CB1"/>
    <w:rsid w:val="00EF015C"/>
    <w:rsid w:val="00EF48B1"/>
    <w:rsid w:val="00F01BF1"/>
    <w:rsid w:val="00F95A1B"/>
    <w:rsid w:val="00FA3E84"/>
    <w:rsid w:val="00FB3A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549a36"/>
    </o:shapedefaults>
    <o:shapelayout v:ext="edit">
      <o:idmap v:ext="edit" data="1"/>
    </o:shapelayout>
  </w:shapeDefaults>
  <w:decimalSymbol w:val=","/>
  <w:listSeparator w:val=";"/>
  <w14:docId w14:val="1AB7DC96"/>
  <w15:docId w15:val="{B00FBA9D-DF9C-4EAC-9F5A-B450C814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5E26E6"/>
    <w:pPr>
      <w:spacing w:after="160" w:line="300" w:lineRule="auto"/>
      <w:ind w:left="720"/>
      <w:contextualSpacing/>
    </w:pPr>
    <w:rPr>
      <w:rFonts w:eastAsiaTheme="minorEastAsia"/>
      <w:sz w:val="21"/>
      <w:szCs w:val="21"/>
      <w:lang w:val="nl-NL"/>
    </w:rPr>
  </w:style>
  <w:style w:type="character" w:styleId="Hyperlink">
    <w:name w:val="Hyperlink"/>
    <w:basedOn w:val="Standaardalinea-lettertype"/>
    <w:rsid w:val="00466ACE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semiHidden/>
    <w:unhideWhenUsed/>
    <w:rsid w:val="00BF4A2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BF4A24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semiHidden/>
    <w:unhideWhenUsed/>
    <w:rsid w:val="005D61AD"/>
    <w:rPr>
      <w:rFonts w:ascii="Times New Roman" w:hAnsi="Times New Roman" w:cs="Times New Roman"/>
    </w:rPr>
  </w:style>
  <w:style w:type="paragraph" w:styleId="Geenafstand">
    <w:name w:val="No Spacing"/>
    <w:link w:val="GeenafstandChar"/>
    <w:uiPriority w:val="1"/>
    <w:qFormat/>
    <w:rsid w:val="008C780C"/>
  </w:style>
  <w:style w:type="character" w:customStyle="1" w:styleId="GeenafstandChar">
    <w:name w:val="Geen afstand Char"/>
    <w:basedOn w:val="Standaardalinea-lettertype"/>
    <w:link w:val="Geenafstand"/>
    <w:uiPriority w:val="1"/>
    <w:rsid w:val="00EF4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8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9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1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95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89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85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70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639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0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17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7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7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65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63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076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6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4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4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2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35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4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03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17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84081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7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25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49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34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09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77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1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17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09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63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69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00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1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0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9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52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539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8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64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1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158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9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9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66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76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0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24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0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23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9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9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4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57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93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524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3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26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44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67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10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2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31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95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678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7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08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1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30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50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6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1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15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43331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16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0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887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9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1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74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72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65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37425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15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44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19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92346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75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9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2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2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66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82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38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994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76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17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58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777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5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53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12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4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346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8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D2AD9-B116-4F87-954D-BDE4E01C9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669BDFE5</Template>
  <TotalTime>23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Jacobs NMJ</cp:lastModifiedBy>
  <cp:revision>3</cp:revision>
  <cp:lastPrinted>2017-10-04T10:34:00Z</cp:lastPrinted>
  <dcterms:created xsi:type="dcterms:W3CDTF">2017-10-04T11:02:00Z</dcterms:created>
  <dcterms:modified xsi:type="dcterms:W3CDTF">2017-10-04T11:25:00Z</dcterms:modified>
</cp:coreProperties>
</file>