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859E7C" w14:textId="77777777" w:rsidR="005F6192" w:rsidRPr="001F5F13" w:rsidRDefault="005F6192" w:rsidP="002F2CFF">
      <w:pPr>
        <w:rPr>
          <w:lang w:val="nl-NL"/>
        </w:rPr>
      </w:pPr>
      <w:bookmarkStart w:id="0" w:name="_Hlk496515024"/>
      <w:bookmarkEnd w:id="0"/>
    </w:p>
    <w:p w14:paraId="4A1DD017" w14:textId="77777777" w:rsidR="005F6192" w:rsidRPr="001F5F13" w:rsidRDefault="005F6192" w:rsidP="005F6192">
      <w:pPr>
        <w:pStyle w:val="NTBroodtekst"/>
        <w:rPr>
          <w:lang w:val="nl-NL"/>
        </w:rPr>
      </w:pPr>
    </w:p>
    <w:p w14:paraId="74C4E269" w14:textId="77777777" w:rsidR="005F6192" w:rsidRPr="001F5F13" w:rsidRDefault="005F6192" w:rsidP="005F6192">
      <w:pPr>
        <w:pStyle w:val="NTBroodtekst"/>
        <w:rPr>
          <w:lang w:val="nl-NL"/>
        </w:rPr>
      </w:pPr>
    </w:p>
    <w:p w14:paraId="402ED11A" w14:textId="77777777" w:rsidR="008044B6" w:rsidRPr="001F5F13" w:rsidRDefault="008044B6" w:rsidP="005F6192">
      <w:pPr>
        <w:pStyle w:val="NTBroodtekst"/>
        <w:rPr>
          <w:lang w:val="nl-NL"/>
        </w:rPr>
      </w:pPr>
    </w:p>
    <w:p w14:paraId="5F18AF21" w14:textId="77777777" w:rsidR="008044B6" w:rsidRPr="001F5F13" w:rsidRDefault="008044B6" w:rsidP="005F6192">
      <w:pPr>
        <w:pStyle w:val="NTBroodtekst"/>
        <w:rPr>
          <w:lang w:val="nl-NL"/>
        </w:rPr>
      </w:pPr>
    </w:p>
    <w:p w14:paraId="51037947" w14:textId="77777777" w:rsidR="008044B6" w:rsidRPr="001F5F13" w:rsidRDefault="008044B6" w:rsidP="005F6192">
      <w:pPr>
        <w:pStyle w:val="NTBroodtekst"/>
        <w:rPr>
          <w:lang w:val="nl-NL"/>
        </w:rPr>
      </w:pPr>
    </w:p>
    <w:p w14:paraId="0D506F0A" w14:textId="77777777" w:rsidR="00D9283D" w:rsidRPr="001F5F13" w:rsidRDefault="00D9283D" w:rsidP="00B35AD7">
      <w:pPr>
        <w:pStyle w:val="NTBroodtekst"/>
        <w:rPr>
          <w:lang w:val="nl-NL"/>
        </w:rPr>
      </w:pPr>
    </w:p>
    <w:p w14:paraId="61C088BB" w14:textId="71BA6635" w:rsidR="00BF4C15" w:rsidRDefault="00F7209A" w:rsidP="00F100B3">
      <w:pPr>
        <w:pStyle w:val="Geenafstand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5EEB1B90" wp14:editId="0BF18E5F">
                <wp:simplePos x="0" y="0"/>
                <wp:positionH relativeFrom="margin">
                  <wp:posOffset>4015105</wp:posOffset>
                </wp:positionH>
                <wp:positionV relativeFrom="paragraph">
                  <wp:posOffset>8255</wp:posOffset>
                </wp:positionV>
                <wp:extent cx="1504950" cy="1533525"/>
                <wp:effectExtent l="0" t="0" r="19050" b="28575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153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17D2CD" w14:textId="77777777" w:rsidR="00BF4C15" w:rsidRDefault="00BF4C15" w:rsidP="00BF4C15">
                            <w:bookmarkStart w:id="1" w:name="_Hlk496515020"/>
                            <w:bookmarkEnd w:id="1"/>
                            <w:r w:rsidRPr="00647B52">
                              <w:rPr>
                                <w:noProof/>
                              </w:rPr>
                              <w:drawing>
                                <wp:inline distT="0" distB="0" distL="0" distR="0" wp14:anchorId="37FB65AE" wp14:editId="42789DFA">
                                  <wp:extent cx="1400175" cy="1400175"/>
                                  <wp:effectExtent l="0" t="0" r="9525" b="9525"/>
                                  <wp:docPr id="1" name="Afbeelding 1" descr="Gerelateerde afbeelding">
                                    <a:hlinkClick xmlns:a="http://schemas.openxmlformats.org/drawingml/2006/main" r:id="rId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Gerelateerde afbeelding">
                                            <a:hlinkClick r:id="rId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0175" cy="1400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EB1B90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316.15pt;margin-top:.65pt;width:118.5pt;height:120.7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">
                <v:textbox>
                  <w:txbxContent>
                    <w:p w14:paraId="6817D2CD" w14:textId="77777777" w:rsidR="00BF4C15" w:rsidRDefault="00BF4C15" w:rsidP="00BF4C15">
                      <w:bookmarkStart w:id="2" w:name="_Hlk496515020"/>
                      <w:bookmarkEnd w:id="2"/>
                      <w:r w:rsidRPr="00647B52">
                        <w:rPr>
                          <w:noProof/>
                        </w:rPr>
                        <w:drawing>
                          <wp:inline distT="0" distB="0" distL="0" distR="0" wp14:anchorId="37FB65AE" wp14:editId="42789DFA">
                            <wp:extent cx="1400175" cy="1400175"/>
                            <wp:effectExtent l="0" t="0" r="9525" b="9525"/>
                            <wp:docPr id="1" name="Afbeelding 1" descr="Gerelateerde afbeelding">
                              <a:hlinkClick xmlns:a="http://schemas.openxmlformats.org/drawingml/2006/main" r:id="rId1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Gerelateerde afbeelding">
                                      <a:hlinkClick r:id="rId10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0175" cy="1400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24A4D52" w14:textId="774A1FFF" w:rsidR="00BF4C15" w:rsidRPr="00F100B3" w:rsidRDefault="00BF4C15" w:rsidP="00F100B3">
      <w:pPr>
        <w:pStyle w:val="Geenafstand"/>
        <w:rPr>
          <w:color w:val="auto"/>
        </w:rPr>
      </w:pPr>
      <w:r w:rsidRPr="00F100B3">
        <w:rPr>
          <w:color w:val="auto"/>
        </w:rPr>
        <w:t>Cluburen Frans</w:t>
      </w:r>
    </w:p>
    <w:p w14:paraId="74FEE620" w14:textId="77777777" w:rsidR="00BF4C15" w:rsidRPr="00F100B3" w:rsidRDefault="00BF4C15" w:rsidP="00F100B3">
      <w:pPr>
        <w:pStyle w:val="Geenafstand"/>
        <w:rPr>
          <w:color w:val="auto"/>
        </w:rPr>
      </w:pPr>
    </w:p>
    <w:p w14:paraId="71CF49CA" w14:textId="77777777" w:rsidR="00BF4C15" w:rsidRPr="00F100B3" w:rsidRDefault="00BF4C15" w:rsidP="00F100B3">
      <w:pPr>
        <w:pStyle w:val="Geenafstand"/>
        <w:rPr>
          <w:color w:val="auto"/>
        </w:rPr>
      </w:pPr>
    </w:p>
    <w:p w14:paraId="384EC770" w14:textId="6B7205AD" w:rsidR="00BF4C15" w:rsidRPr="00F100B3" w:rsidRDefault="00BF4C15" w:rsidP="00F100B3">
      <w:pPr>
        <w:pStyle w:val="Geenafstand"/>
        <w:rPr>
          <w:color w:val="auto"/>
        </w:rPr>
      </w:pPr>
      <w:r w:rsidRPr="00F100B3">
        <w:rPr>
          <w:color w:val="auto"/>
        </w:rPr>
        <w:t xml:space="preserve">Heerlen, </w:t>
      </w:r>
      <w:r w:rsidR="00F7209A" w:rsidRPr="00F100B3">
        <w:rPr>
          <w:color w:val="auto"/>
        </w:rPr>
        <w:t>6 november</w:t>
      </w:r>
      <w:r w:rsidRPr="00F100B3">
        <w:rPr>
          <w:color w:val="auto"/>
        </w:rPr>
        <w:t xml:space="preserve"> 2017</w:t>
      </w:r>
    </w:p>
    <w:p w14:paraId="4145F3AC" w14:textId="77777777" w:rsidR="00BF4C15" w:rsidRPr="00F100B3" w:rsidRDefault="00BF4C15" w:rsidP="00F100B3">
      <w:pPr>
        <w:pStyle w:val="Geenafstand"/>
        <w:rPr>
          <w:color w:val="auto"/>
        </w:rPr>
      </w:pPr>
    </w:p>
    <w:p w14:paraId="33A1DB1C" w14:textId="77777777" w:rsidR="00BF4C15" w:rsidRPr="00F100B3" w:rsidRDefault="00BF4C15" w:rsidP="00F100B3">
      <w:pPr>
        <w:pStyle w:val="Geenafstand"/>
        <w:rPr>
          <w:color w:val="auto"/>
        </w:rPr>
      </w:pPr>
    </w:p>
    <w:p w14:paraId="635FA1E7" w14:textId="1A7D09B4" w:rsidR="00BF4C15" w:rsidRPr="00F100B3" w:rsidRDefault="00BF4C15" w:rsidP="00F100B3">
      <w:pPr>
        <w:pStyle w:val="Geenafstand"/>
        <w:rPr>
          <w:color w:val="auto"/>
        </w:rPr>
      </w:pPr>
      <w:r w:rsidRPr="00F100B3">
        <w:rPr>
          <w:color w:val="auto"/>
        </w:rPr>
        <w:t>Beste leerlingen</w:t>
      </w:r>
      <w:r w:rsidR="00FD3093" w:rsidRPr="00F100B3">
        <w:rPr>
          <w:color w:val="auto"/>
        </w:rPr>
        <w:t xml:space="preserve"> en geachte ouders,</w:t>
      </w:r>
    </w:p>
    <w:p w14:paraId="0F0B6D51" w14:textId="77777777" w:rsidR="00BF4C15" w:rsidRPr="00F100B3" w:rsidRDefault="00BF4C15" w:rsidP="00F100B3">
      <w:pPr>
        <w:pStyle w:val="Geenafstand"/>
        <w:rPr>
          <w:color w:val="auto"/>
        </w:rPr>
      </w:pPr>
    </w:p>
    <w:p w14:paraId="446D7718" w14:textId="6D767719" w:rsidR="00BF4C15" w:rsidRPr="00F100B3" w:rsidRDefault="00BF4C15" w:rsidP="00F100B3">
      <w:pPr>
        <w:pStyle w:val="Geenafstand"/>
        <w:rPr>
          <w:color w:val="auto"/>
        </w:rPr>
      </w:pPr>
      <w:r w:rsidRPr="00F100B3">
        <w:rPr>
          <w:color w:val="auto"/>
        </w:rPr>
        <w:t xml:space="preserve">In het kader van het ontdekken van (nieuwe) talenten en het leren van een extra moderne vreemde taal biedt Nieuwe Thermen vanaf vrijdag 10 november cluburen Frans aan. Deze </w:t>
      </w:r>
      <w:r w:rsidR="00F7209A" w:rsidRPr="00F100B3">
        <w:rPr>
          <w:color w:val="auto"/>
        </w:rPr>
        <w:t>beginners</w:t>
      </w:r>
      <w:r w:rsidRPr="00F100B3">
        <w:rPr>
          <w:color w:val="auto"/>
        </w:rPr>
        <w:t xml:space="preserve">cursus </w:t>
      </w:r>
      <w:r w:rsidR="00F7209A" w:rsidRPr="00F100B3">
        <w:rPr>
          <w:color w:val="auto"/>
        </w:rPr>
        <w:t xml:space="preserve">Frans </w:t>
      </w:r>
      <w:r w:rsidRPr="00F100B3">
        <w:rPr>
          <w:color w:val="auto"/>
        </w:rPr>
        <w:t>wordt gegeven door Mickey Lammers, eindexamenleerling VWO op Sintermeertencollege, onder begeleiding van mevrouw Wolfs.</w:t>
      </w:r>
    </w:p>
    <w:p w14:paraId="367EB62D" w14:textId="77777777" w:rsidR="00BF4C15" w:rsidRPr="00F100B3" w:rsidRDefault="00BF4C15" w:rsidP="00F100B3">
      <w:pPr>
        <w:pStyle w:val="Geenafstand"/>
        <w:rPr>
          <w:color w:val="auto"/>
        </w:rPr>
      </w:pPr>
    </w:p>
    <w:p w14:paraId="77BFF693" w14:textId="7C4BC993" w:rsidR="00BF4C15" w:rsidRPr="00F100B3" w:rsidRDefault="00BF4C15" w:rsidP="00F100B3">
      <w:pPr>
        <w:pStyle w:val="Geenafstand"/>
        <w:rPr>
          <w:color w:val="auto"/>
        </w:rPr>
      </w:pPr>
      <w:r w:rsidRPr="00F100B3">
        <w:rPr>
          <w:color w:val="auto"/>
        </w:rPr>
        <w:t xml:space="preserve">De cursus duurt 15 weken, vanaf 10 november tot </w:t>
      </w:r>
      <w:r w:rsidR="00F7209A" w:rsidRPr="00F100B3">
        <w:rPr>
          <w:color w:val="auto"/>
        </w:rPr>
        <w:t>begin april</w:t>
      </w:r>
      <w:r w:rsidR="00FD3093" w:rsidRPr="00F100B3">
        <w:rPr>
          <w:color w:val="auto"/>
        </w:rPr>
        <w:t>,</w:t>
      </w:r>
      <w:r w:rsidRPr="00F100B3">
        <w:rPr>
          <w:color w:val="auto"/>
        </w:rPr>
        <w:t xml:space="preserve"> </w:t>
      </w:r>
      <w:r w:rsidR="00FD3093" w:rsidRPr="00F100B3">
        <w:rPr>
          <w:color w:val="auto"/>
        </w:rPr>
        <w:t xml:space="preserve">De cursus </w:t>
      </w:r>
      <w:r w:rsidRPr="00F100B3">
        <w:rPr>
          <w:color w:val="auto"/>
        </w:rPr>
        <w:t>wordt op vrijdag gegeven</w:t>
      </w:r>
      <w:r w:rsidR="00FD3093" w:rsidRPr="00F100B3">
        <w:rPr>
          <w:color w:val="auto"/>
        </w:rPr>
        <w:t xml:space="preserve"> in lokaal 116 (lokaal mevrouw Wolfs)</w:t>
      </w:r>
      <w:r w:rsidRPr="00F100B3">
        <w:rPr>
          <w:color w:val="auto"/>
        </w:rPr>
        <w:t xml:space="preserve"> tussen 15.15 uur en 16.15 uur. </w:t>
      </w:r>
      <w:r w:rsidR="00F7209A" w:rsidRPr="00F100B3">
        <w:rPr>
          <w:color w:val="auto"/>
        </w:rPr>
        <w:t>Hieronder vind</w:t>
      </w:r>
      <w:r w:rsidR="00F100B3" w:rsidRPr="00F100B3">
        <w:rPr>
          <w:color w:val="auto"/>
        </w:rPr>
        <w:t xml:space="preserve">en jullie </w:t>
      </w:r>
      <w:r w:rsidR="00F7209A" w:rsidRPr="00F100B3">
        <w:rPr>
          <w:color w:val="auto"/>
        </w:rPr>
        <w:t>alle</w:t>
      </w:r>
      <w:r w:rsidRPr="00F100B3">
        <w:rPr>
          <w:color w:val="auto"/>
        </w:rPr>
        <w:t xml:space="preserve"> data</w:t>
      </w:r>
      <w:r w:rsidR="00F7209A" w:rsidRPr="00F100B3">
        <w:rPr>
          <w:color w:val="auto"/>
        </w:rPr>
        <w:t>:</w:t>
      </w:r>
    </w:p>
    <w:p w14:paraId="5E0FED64" w14:textId="40B428F7" w:rsidR="00F7209A" w:rsidRPr="00F100B3" w:rsidRDefault="00F7209A" w:rsidP="00F100B3">
      <w:pPr>
        <w:pStyle w:val="Geenafstand"/>
        <w:rPr>
          <w:color w:val="auto"/>
        </w:rPr>
      </w:pPr>
    </w:p>
    <w:tbl>
      <w:tblPr>
        <w:tblW w:w="637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0"/>
        <w:gridCol w:w="3264"/>
        <w:gridCol w:w="2410"/>
      </w:tblGrid>
      <w:tr w:rsidR="00F100B3" w:rsidRPr="00FD3093" w14:paraId="639D0B98" w14:textId="77777777" w:rsidTr="00FD3093">
        <w:trPr>
          <w:trHeight w:val="300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4E502" w14:textId="77777777" w:rsidR="00FD3093" w:rsidRPr="00FD3093" w:rsidRDefault="00FD3093" w:rsidP="00FD3093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nl-NL" w:eastAsia="nl-NL"/>
              </w:rPr>
            </w:pPr>
            <w:r w:rsidRPr="00FD3093">
              <w:rPr>
                <w:rFonts w:ascii="Arial" w:eastAsia="Times New Roman" w:hAnsi="Arial" w:cs="Arial"/>
                <w:b/>
                <w:bCs/>
                <w:sz w:val="22"/>
                <w:szCs w:val="22"/>
                <w:lang w:val="nl-NL" w:eastAsia="nl-NL"/>
              </w:rPr>
              <w:t>1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256F8" w14:textId="77777777" w:rsidR="00FD3093" w:rsidRPr="00FD3093" w:rsidRDefault="00FD3093" w:rsidP="00FD3093">
            <w:pPr>
              <w:rPr>
                <w:rFonts w:ascii="Arial" w:eastAsia="Times New Roman" w:hAnsi="Arial" w:cs="Arial"/>
                <w:sz w:val="22"/>
                <w:szCs w:val="22"/>
                <w:lang w:val="nl-NL" w:eastAsia="nl-NL"/>
              </w:rPr>
            </w:pPr>
            <w:r w:rsidRPr="00FD3093">
              <w:rPr>
                <w:rFonts w:ascii="Arial" w:eastAsia="Times New Roman" w:hAnsi="Arial" w:cs="Arial"/>
                <w:sz w:val="22"/>
                <w:szCs w:val="22"/>
                <w:lang w:val="nl-NL" w:eastAsia="nl-NL"/>
              </w:rPr>
              <w:t>Vrijdag 10 november 2017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F2862" w14:textId="77777777" w:rsidR="00FD3093" w:rsidRPr="00FD3093" w:rsidRDefault="00FD3093" w:rsidP="00FD3093">
            <w:pPr>
              <w:rPr>
                <w:rFonts w:ascii="Arial" w:eastAsia="Times New Roman" w:hAnsi="Arial" w:cs="Arial"/>
                <w:sz w:val="22"/>
                <w:szCs w:val="22"/>
                <w:lang w:val="nl-NL" w:eastAsia="nl-NL"/>
              </w:rPr>
            </w:pPr>
            <w:r w:rsidRPr="00FD3093">
              <w:rPr>
                <w:rFonts w:ascii="Arial" w:eastAsia="Times New Roman" w:hAnsi="Arial" w:cs="Arial"/>
                <w:sz w:val="22"/>
                <w:szCs w:val="22"/>
                <w:lang w:val="nl-NL" w:eastAsia="nl-NL"/>
              </w:rPr>
              <w:t xml:space="preserve">15.15 uur - 16.15 uur </w:t>
            </w:r>
          </w:p>
        </w:tc>
      </w:tr>
      <w:tr w:rsidR="00F100B3" w:rsidRPr="00FD3093" w14:paraId="1F32642C" w14:textId="77777777" w:rsidTr="00FD3093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2B7D0" w14:textId="77777777" w:rsidR="00FD3093" w:rsidRPr="00FD3093" w:rsidRDefault="00FD3093" w:rsidP="00FD3093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nl-NL" w:eastAsia="nl-NL"/>
              </w:rPr>
            </w:pPr>
            <w:r w:rsidRPr="00FD3093">
              <w:rPr>
                <w:rFonts w:ascii="Arial" w:eastAsia="Times New Roman" w:hAnsi="Arial" w:cs="Arial"/>
                <w:b/>
                <w:bCs/>
                <w:sz w:val="22"/>
                <w:szCs w:val="22"/>
                <w:lang w:val="nl-NL" w:eastAsia="nl-NL"/>
              </w:rPr>
              <w:t>2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26821" w14:textId="77777777" w:rsidR="00FD3093" w:rsidRPr="00FD3093" w:rsidRDefault="00FD3093" w:rsidP="00FD3093">
            <w:pPr>
              <w:rPr>
                <w:rFonts w:ascii="Arial" w:eastAsia="Times New Roman" w:hAnsi="Arial" w:cs="Arial"/>
                <w:sz w:val="22"/>
                <w:szCs w:val="22"/>
                <w:lang w:val="nl-NL" w:eastAsia="nl-NL"/>
              </w:rPr>
            </w:pPr>
            <w:r w:rsidRPr="00FD3093">
              <w:rPr>
                <w:rFonts w:ascii="Arial" w:eastAsia="Times New Roman" w:hAnsi="Arial" w:cs="Arial"/>
                <w:sz w:val="22"/>
                <w:szCs w:val="22"/>
                <w:lang w:val="nl-NL" w:eastAsia="nl-NL"/>
              </w:rPr>
              <w:t>Vrijdag 17 november 2017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16AFE" w14:textId="77777777" w:rsidR="00FD3093" w:rsidRPr="00FD3093" w:rsidRDefault="00FD3093" w:rsidP="00FD3093">
            <w:pPr>
              <w:rPr>
                <w:rFonts w:ascii="Arial" w:eastAsia="Times New Roman" w:hAnsi="Arial" w:cs="Arial"/>
                <w:sz w:val="22"/>
                <w:szCs w:val="22"/>
                <w:lang w:val="nl-NL" w:eastAsia="nl-NL"/>
              </w:rPr>
            </w:pPr>
            <w:r w:rsidRPr="00FD3093">
              <w:rPr>
                <w:rFonts w:ascii="Arial" w:eastAsia="Times New Roman" w:hAnsi="Arial" w:cs="Arial"/>
                <w:sz w:val="22"/>
                <w:szCs w:val="22"/>
                <w:lang w:val="nl-NL" w:eastAsia="nl-NL"/>
              </w:rPr>
              <w:t xml:space="preserve">15.15 uur - 16.15 uur </w:t>
            </w:r>
          </w:p>
        </w:tc>
      </w:tr>
      <w:tr w:rsidR="00F100B3" w:rsidRPr="00FD3093" w14:paraId="6D87F021" w14:textId="77777777" w:rsidTr="00FD3093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9B3EA" w14:textId="77777777" w:rsidR="00FD3093" w:rsidRPr="00FD3093" w:rsidRDefault="00FD3093" w:rsidP="00FD3093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nl-NL" w:eastAsia="nl-NL"/>
              </w:rPr>
            </w:pPr>
            <w:r w:rsidRPr="00FD3093">
              <w:rPr>
                <w:rFonts w:ascii="Arial" w:eastAsia="Times New Roman" w:hAnsi="Arial" w:cs="Arial"/>
                <w:b/>
                <w:bCs/>
                <w:sz w:val="22"/>
                <w:szCs w:val="22"/>
                <w:lang w:val="nl-NL" w:eastAsia="nl-NL"/>
              </w:rPr>
              <w:t>3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8003C" w14:textId="77777777" w:rsidR="00FD3093" w:rsidRPr="00FD3093" w:rsidRDefault="00FD3093" w:rsidP="00FD3093">
            <w:pPr>
              <w:rPr>
                <w:rFonts w:ascii="Arial" w:eastAsia="Times New Roman" w:hAnsi="Arial" w:cs="Arial"/>
                <w:sz w:val="22"/>
                <w:szCs w:val="22"/>
                <w:lang w:val="nl-NL" w:eastAsia="nl-NL"/>
              </w:rPr>
            </w:pPr>
            <w:r w:rsidRPr="00FD3093">
              <w:rPr>
                <w:rFonts w:ascii="Arial" w:eastAsia="Times New Roman" w:hAnsi="Arial" w:cs="Arial"/>
                <w:sz w:val="22"/>
                <w:szCs w:val="22"/>
                <w:lang w:val="nl-NL" w:eastAsia="nl-NL"/>
              </w:rPr>
              <w:t>Vrijdag 24 november 2017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DCABF" w14:textId="77777777" w:rsidR="00FD3093" w:rsidRPr="00FD3093" w:rsidRDefault="00FD3093" w:rsidP="00FD3093">
            <w:pPr>
              <w:rPr>
                <w:rFonts w:ascii="Arial" w:eastAsia="Times New Roman" w:hAnsi="Arial" w:cs="Arial"/>
                <w:sz w:val="22"/>
                <w:szCs w:val="22"/>
                <w:lang w:val="nl-NL" w:eastAsia="nl-NL"/>
              </w:rPr>
            </w:pPr>
            <w:r w:rsidRPr="00FD3093">
              <w:rPr>
                <w:rFonts w:ascii="Arial" w:eastAsia="Times New Roman" w:hAnsi="Arial" w:cs="Arial"/>
                <w:sz w:val="22"/>
                <w:szCs w:val="22"/>
                <w:lang w:val="nl-NL" w:eastAsia="nl-NL"/>
              </w:rPr>
              <w:t xml:space="preserve">15.15 uur - 16.15 uur </w:t>
            </w:r>
          </w:p>
        </w:tc>
      </w:tr>
      <w:tr w:rsidR="00F100B3" w:rsidRPr="00FD3093" w14:paraId="57DC614B" w14:textId="77777777" w:rsidTr="00FD3093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40DD0" w14:textId="77777777" w:rsidR="00FD3093" w:rsidRPr="00FD3093" w:rsidRDefault="00FD3093" w:rsidP="00FD3093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nl-NL" w:eastAsia="nl-NL"/>
              </w:rPr>
            </w:pPr>
            <w:r w:rsidRPr="00FD3093">
              <w:rPr>
                <w:rFonts w:ascii="Arial" w:eastAsia="Times New Roman" w:hAnsi="Arial" w:cs="Arial"/>
                <w:b/>
                <w:bCs/>
                <w:sz w:val="22"/>
                <w:szCs w:val="22"/>
                <w:lang w:val="nl-NL" w:eastAsia="nl-NL"/>
              </w:rPr>
              <w:t>4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2A6BA" w14:textId="77777777" w:rsidR="00FD3093" w:rsidRPr="00FD3093" w:rsidRDefault="00FD3093" w:rsidP="00FD3093">
            <w:pPr>
              <w:rPr>
                <w:rFonts w:ascii="Arial" w:eastAsia="Times New Roman" w:hAnsi="Arial" w:cs="Arial"/>
                <w:sz w:val="22"/>
                <w:szCs w:val="22"/>
                <w:lang w:val="nl-NL" w:eastAsia="nl-NL"/>
              </w:rPr>
            </w:pPr>
            <w:r w:rsidRPr="00FD3093">
              <w:rPr>
                <w:rFonts w:ascii="Arial" w:eastAsia="Times New Roman" w:hAnsi="Arial" w:cs="Arial"/>
                <w:sz w:val="22"/>
                <w:szCs w:val="22"/>
                <w:lang w:val="nl-NL" w:eastAsia="nl-NL"/>
              </w:rPr>
              <w:t>Vrijdag 1 december 2017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2EFF4" w14:textId="77777777" w:rsidR="00FD3093" w:rsidRPr="00FD3093" w:rsidRDefault="00FD3093" w:rsidP="00FD3093">
            <w:pPr>
              <w:rPr>
                <w:rFonts w:ascii="Arial" w:eastAsia="Times New Roman" w:hAnsi="Arial" w:cs="Arial"/>
                <w:sz w:val="22"/>
                <w:szCs w:val="22"/>
                <w:lang w:val="nl-NL" w:eastAsia="nl-NL"/>
              </w:rPr>
            </w:pPr>
            <w:r w:rsidRPr="00FD3093">
              <w:rPr>
                <w:rFonts w:ascii="Arial" w:eastAsia="Times New Roman" w:hAnsi="Arial" w:cs="Arial"/>
                <w:sz w:val="22"/>
                <w:szCs w:val="22"/>
                <w:lang w:val="nl-NL" w:eastAsia="nl-NL"/>
              </w:rPr>
              <w:t xml:space="preserve">15.15 uur - 16.15 uur </w:t>
            </w:r>
          </w:p>
        </w:tc>
      </w:tr>
      <w:tr w:rsidR="00F100B3" w:rsidRPr="00FD3093" w14:paraId="505D6FB3" w14:textId="77777777" w:rsidTr="00FD3093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D6B9D" w14:textId="77777777" w:rsidR="00FD3093" w:rsidRPr="00FD3093" w:rsidRDefault="00FD3093" w:rsidP="00FD3093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nl-NL" w:eastAsia="nl-NL"/>
              </w:rPr>
            </w:pPr>
            <w:r w:rsidRPr="00FD3093">
              <w:rPr>
                <w:rFonts w:ascii="Arial" w:eastAsia="Times New Roman" w:hAnsi="Arial" w:cs="Arial"/>
                <w:b/>
                <w:bCs/>
                <w:sz w:val="22"/>
                <w:szCs w:val="22"/>
                <w:lang w:val="nl-NL" w:eastAsia="nl-NL"/>
              </w:rPr>
              <w:t>5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6390F" w14:textId="77777777" w:rsidR="00FD3093" w:rsidRPr="00FD3093" w:rsidRDefault="00FD3093" w:rsidP="00FD3093">
            <w:pPr>
              <w:rPr>
                <w:rFonts w:ascii="Arial" w:eastAsia="Times New Roman" w:hAnsi="Arial" w:cs="Arial"/>
                <w:sz w:val="22"/>
                <w:szCs w:val="22"/>
                <w:lang w:val="nl-NL" w:eastAsia="nl-NL"/>
              </w:rPr>
            </w:pPr>
            <w:r w:rsidRPr="00FD3093">
              <w:rPr>
                <w:rFonts w:ascii="Arial" w:eastAsia="Times New Roman" w:hAnsi="Arial" w:cs="Arial"/>
                <w:sz w:val="22"/>
                <w:szCs w:val="22"/>
                <w:lang w:val="nl-NL" w:eastAsia="nl-NL"/>
              </w:rPr>
              <w:t>Vrijdag 8 december 2017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7B1D1" w14:textId="77777777" w:rsidR="00FD3093" w:rsidRPr="00FD3093" w:rsidRDefault="00FD3093" w:rsidP="00FD3093">
            <w:pPr>
              <w:rPr>
                <w:rFonts w:ascii="Arial" w:eastAsia="Times New Roman" w:hAnsi="Arial" w:cs="Arial"/>
                <w:sz w:val="22"/>
                <w:szCs w:val="22"/>
                <w:lang w:val="nl-NL" w:eastAsia="nl-NL"/>
              </w:rPr>
            </w:pPr>
            <w:r w:rsidRPr="00FD3093">
              <w:rPr>
                <w:rFonts w:ascii="Arial" w:eastAsia="Times New Roman" w:hAnsi="Arial" w:cs="Arial"/>
                <w:sz w:val="22"/>
                <w:szCs w:val="22"/>
                <w:lang w:val="nl-NL" w:eastAsia="nl-NL"/>
              </w:rPr>
              <w:t xml:space="preserve">15.15 uur - 16.15 uur </w:t>
            </w:r>
          </w:p>
        </w:tc>
      </w:tr>
      <w:tr w:rsidR="00F100B3" w:rsidRPr="00FD3093" w14:paraId="10B4F711" w14:textId="77777777" w:rsidTr="00FD3093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2F886" w14:textId="77777777" w:rsidR="00FD3093" w:rsidRPr="00FD3093" w:rsidRDefault="00FD3093" w:rsidP="00FD3093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nl-NL" w:eastAsia="nl-NL"/>
              </w:rPr>
            </w:pPr>
            <w:r w:rsidRPr="00FD3093">
              <w:rPr>
                <w:rFonts w:ascii="Arial" w:eastAsia="Times New Roman" w:hAnsi="Arial" w:cs="Arial"/>
                <w:b/>
                <w:bCs/>
                <w:sz w:val="22"/>
                <w:szCs w:val="22"/>
                <w:lang w:val="nl-NL" w:eastAsia="nl-NL"/>
              </w:rPr>
              <w:t>6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505FF" w14:textId="77777777" w:rsidR="00FD3093" w:rsidRPr="00FD3093" w:rsidRDefault="00FD3093" w:rsidP="00FD3093">
            <w:pPr>
              <w:rPr>
                <w:rFonts w:ascii="Arial" w:eastAsia="Times New Roman" w:hAnsi="Arial" w:cs="Arial"/>
                <w:sz w:val="22"/>
                <w:szCs w:val="22"/>
                <w:lang w:val="nl-NL" w:eastAsia="nl-NL"/>
              </w:rPr>
            </w:pPr>
            <w:r w:rsidRPr="00FD3093">
              <w:rPr>
                <w:rFonts w:ascii="Arial" w:eastAsia="Times New Roman" w:hAnsi="Arial" w:cs="Arial"/>
                <w:sz w:val="22"/>
                <w:szCs w:val="22"/>
                <w:lang w:val="nl-NL" w:eastAsia="nl-NL"/>
              </w:rPr>
              <w:t>Vrijdag 12 januari 2017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3CEE5" w14:textId="77777777" w:rsidR="00FD3093" w:rsidRPr="00FD3093" w:rsidRDefault="00FD3093" w:rsidP="00FD3093">
            <w:pPr>
              <w:rPr>
                <w:rFonts w:ascii="Arial" w:eastAsia="Times New Roman" w:hAnsi="Arial" w:cs="Arial"/>
                <w:sz w:val="22"/>
                <w:szCs w:val="22"/>
                <w:lang w:val="nl-NL" w:eastAsia="nl-NL"/>
              </w:rPr>
            </w:pPr>
            <w:r w:rsidRPr="00FD3093">
              <w:rPr>
                <w:rFonts w:ascii="Arial" w:eastAsia="Times New Roman" w:hAnsi="Arial" w:cs="Arial"/>
                <w:sz w:val="22"/>
                <w:szCs w:val="22"/>
                <w:lang w:val="nl-NL" w:eastAsia="nl-NL"/>
              </w:rPr>
              <w:t xml:space="preserve">15.15 uur - 16.15 uur </w:t>
            </w:r>
          </w:p>
        </w:tc>
      </w:tr>
      <w:tr w:rsidR="00F100B3" w:rsidRPr="00FD3093" w14:paraId="0AF47A28" w14:textId="77777777" w:rsidTr="00FD3093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712C8" w14:textId="77777777" w:rsidR="00FD3093" w:rsidRPr="00FD3093" w:rsidRDefault="00FD3093" w:rsidP="00FD3093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nl-NL" w:eastAsia="nl-NL"/>
              </w:rPr>
            </w:pPr>
            <w:r w:rsidRPr="00FD3093">
              <w:rPr>
                <w:rFonts w:ascii="Arial" w:eastAsia="Times New Roman" w:hAnsi="Arial" w:cs="Arial"/>
                <w:b/>
                <w:bCs/>
                <w:sz w:val="22"/>
                <w:szCs w:val="22"/>
                <w:lang w:val="nl-NL" w:eastAsia="nl-NL"/>
              </w:rPr>
              <w:t>7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840B3" w14:textId="77777777" w:rsidR="00FD3093" w:rsidRPr="00FD3093" w:rsidRDefault="00FD3093" w:rsidP="00FD3093">
            <w:pPr>
              <w:rPr>
                <w:rFonts w:ascii="Arial" w:eastAsia="Times New Roman" w:hAnsi="Arial" w:cs="Arial"/>
                <w:sz w:val="22"/>
                <w:szCs w:val="22"/>
                <w:lang w:val="nl-NL" w:eastAsia="nl-NL"/>
              </w:rPr>
            </w:pPr>
            <w:r w:rsidRPr="00FD3093">
              <w:rPr>
                <w:rFonts w:ascii="Arial" w:eastAsia="Times New Roman" w:hAnsi="Arial" w:cs="Arial"/>
                <w:sz w:val="22"/>
                <w:szCs w:val="22"/>
                <w:lang w:val="nl-NL" w:eastAsia="nl-NL"/>
              </w:rPr>
              <w:t>Vrijdag 19 januari 2018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6D5CB" w14:textId="77777777" w:rsidR="00FD3093" w:rsidRPr="00FD3093" w:rsidRDefault="00FD3093" w:rsidP="00FD3093">
            <w:pPr>
              <w:rPr>
                <w:rFonts w:ascii="Arial" w:eastAsia="Times New Roman" w:hAnsi="Arial" w:cs="Arial"/>
                <w:sz w:val="22"/>
                <w:szCs w:val="22"/>
                <w:lang w:val="nl-NL" w:eastAsia="nl-NL"/>
              </w:rPr>
            </w:pPr>
            <w:r w:rsidRPr="00FD3093">
              <w:rPr>
                <w:rFonts w:ascii="Arial" w:eastAsia="Times New Roman" w:hAnsi="Arial" w:cs="Arial"/>
                <w:sz w:val="22"/>
                <w:szCs w:val="22"/>
                <w:lang w:val="nl-NL" w:eastAsia="nl-NL"/>
              </w:rPr>
              <w:t xml:space="preserve">15.15 uur - 16.15 uur </w:t>
            </w:r>
          </w:p>
        </w:tc>
      </w:tr>
      <w:tr w:rsidR="00F100B3" w:rsidRPr="00FD3093" w14:paraId="5443C758" w14:textId="77777777" w:rsidTr="00FD3093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F06DA" w14:textId="77777777" w:rsidR="00FD3093" w:rsidRPr="00FD3093" w:rsidRDefault="00FD3093" w:rsidP="00FD3093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nl-NL" w:eastAsia="nl-NL"/>
              </w:rPr>
            </w:pPr>
            <w:r w:rsidRPr="00FD3093">
              <w:rPr>
                <w:rFonts w:ascii="Arial" w:eastAsia="Times New Roman" w:hAnsi="Arial" w:cs="Arial"/>
                <w:b/>
                <w:bCs/>
                <w:sz w:val="22"/>
                <w:szCs w:val="22"/>
                <w:lang w:val="nl-NL" w:eastAsia="nl-NL"/>
              </w:rPr>
              <w:t>8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6CD7C" w14:textId="77777777" w:rsidR="00FD3093" w:rsidRPr="00FD3093" w:rsidRDefault="00FD3093" w:rsidP="00FD3093">
            <w:pPr>
              <w:rPr>
                <w:rFonts w:ascii="Arial" w:eastAsia="Times New Roman" w:hAnsi="Arial" w:cs="Arial"/>
                <w:sz w:val="22"/>
                <w:szCs w:val="22"/>
                <w:lang w:val="nl-NL" w:eastAsia="nl-NL"/>
              </w:rPr>
            </w:pPr>
            <w:r w:rsidRPr="00FD3093">
              <w:rPr>
                <w:rFonts w:ascii="Arial" w:eastAsia="Times New Roman" w:hAnsi="Arial" w:cs="Arial"/>
                <w:sz w:val="22"/>
                <w:szCs w:val="22"/>
                <w:lang w:val="nl-NL" w:eastAsia="nl-NL"/>
              </w:rPr>
              <w:t>Vrijdag 26 januari 2018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5E44A" w14:textId="77777777" w:rsidR="00FD3093" w:rsidRPr="00FD3093" w:rsidRDefault="00FD3093" w:rsidP="00FD3093">
            <w:pPr>
              <w:rPr>
                <w:rFonts w:ascii="Arial" w:eastAsia="Times New Roman" w:hAnsi="Arial" w:cs="Arial"/>
                <w:sz w:val="22"/>
                <w:szCs w:val="22"/>
                <w:lang w:val="nl-NL" w:eastAsia="nl-NL"/>
              </w:rPr>
            </w:pPr>
            <w:r w:rsidRPr="00FD3093">
              <w:rPr>
                <w:rFonts w:ascii="Arial" w:eastAsia="Times New Roman" w:hAnsi="Arial" w:cs="Arial"/>
                <w:sz w:val="22"/>
                <w:szCs w:val="22"/>
                <w:lang w:val="nl-NL" w:eastAsia="nl-NL"/>
              </w:rPr>
              <w:t xml:space="preserve">15.15 uur - 16.15 uur </w:t>
            </w:r>
          </w:p>
        </w:tc>
      </w:tr>
      <w:tr w:rsidR="00F100B3" w:rsidRPr="00FD3093" w14:paraId="636BCAB9" w14:textId="77777777" w:rsidTr="00FD3093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35A5A" w14:textId="77777777" w:rsidR="00FD3093" w:rsidRPr="00FD3093" w:rsidRDefault="00FD3093" w:rsidP="00FD3093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nl-NL" w:eastAsia="nl-NL"/>
              </w:rPr>
            </w:pPr>
            <w:r w:rsidRPr="00FD3093">
              <w:rPr>
                <w:rFonts w:ascii="Arial" w:eastAsia="Times New Roman" w:hAnsi="Arial" w:cs="Arial"/>
                <w:b/>
                <w:bCs/>
                <w:sz w:val="22"/>
                <w:szCs w:val="22"/>
                <w:lang w:val="nl-NL" w:eastAsia="nl-NL"/>
              </w:rPr>
              <w:t>9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E114C" w14:textId="77777777" w:rsidR="00FD3093" w:rsidRPr="00FD3093" w:rsidRDefault="00FD3093" w:rsidP="00FD3093">
            <w:pPr>
              <w:rPr>
                <w:rFonts w:ascii="Arial" w:eastAsia="Times New Roman" w:hAnsi="Arial" w:cs="Arial"/>
                <w:sz w:val="22"/>
                <w:szCs w:val="22"/>
                <w:lang w:val="nl-NL" w:eastAsia="nl-NL"/>
              </w:rPr>
            </w:pPr>
            <w:r w:rsidRPr="00FD3093">
              <w:rPr>
                <w:rFonts w:ascii="Arial" w:eastAsia="Times New Roman" w:hAnsi="Arial" w:cs="Arial"/>
                <w:sz w:val="22"/>
                <w:szCs w:val="22"/>
                <w:lang w:val="nl-NL" w:eastAsia="nl-NL"/>
              </w:rPr>
              <w:t>Vrijdag 2 februari 2018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A9250" w14:textId="77777777" w:rsidR="00FD3093" w:rsidRPr="00FD3093" w:rsidRDefault="00FD3093" w:rsidP="00FD3093">
            <w:pPr>
              <w:rPr>
                <w:rFonts w:ascii="Arial" w:eastAsia="Times New Roman" w:hAnsi="Arial" w:cs="Arial"/>
                <w:sz w:val="22"/>
                <w:szCs w:val="22"/>
                <w:lang w:val="nl-NL" w:eastAsia="nl-NL"/>
              </w:rPr>
            </w:pPr>
            <w:r w:rsidRPr="00FD3093">
              <w:rPr>
                <w:rFonts w:ascii="Arial" w:eastAsia="Times New Roman" w:hAnsi="Arial" w:cs="Arial"/>
                <w:sz w:val="22"/>
                <w:szCs w:val="22"/>
                <w:lang w:val="nl-NL" w:eastAsia="nl-NL"/>
              </w:rPr>
              <w:t xml:space="preserve">15.15 uur - 16.15 uur </w:t>
            </w:r>
          </w:p>
        </w:tc>
      </w:tr>
      <w:tr w:rsidR="00F100B3" w:rsidRPr="00FD3093" w14:paraId="414AD711" w14:textId="77777777" w:rsidTr="00FD3093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CF5DF" w14:textId="77777777" w:rsidR="00FD3093" w:rsidRPr="00FD3093" w:rsidRDefault="00FD3093" w:rsidP="00FD3093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nl-NL" w:eastAsia="nl-NL"/>
              </w:rPr>
            </w:pPr>
            <w:r w:rsidRPr="00FD3093">
              <w:rPr>
                <w:rFonts w:ascii="Arial" w:eastAsia="Times New Roman" w:hAnsi="Arial" w:cs="Arial"/>
                <w:b/>
                <w:bCs/>
                <w:sz w:val="22"/>
                <w:szCs w:val="22"/>
                <w:lang w:val="nl-NL" w:eastAsia="nl-NL"/>
              </w:rPr>
              <w:t>10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13D9C" w14:textId="77777777" w:rsidR="00FD3093" w:rsidRPr="00FD3093" w:rsidRDefault="00FD3093" w:rsidP="00FD3093">
            <w:pPr>
              <w:rPr>
                <w:rFonts w:ascii="Arial" w:eastAsia="Times New Roman" w:hAnsi="Arial" w:cs="Arial"/>
                <w:sz w:val="22"/>
                <w:szCs w:val="22"/>
                <w:lang w:val="nl-NL" w:eastAsia="nl-NL"/>
              </w:rPr>
            </w:pPr>
            <w:r w:rsidRPr="00FD3093">
              <w:rPr>
                <w:rFonts w:ascii="Arial" w:eastAsia="Times New Roman" w:hAnsi="Arial" w:cs="Arial"/>
                <w:sz w:val="22"/>
                <w:szCs w:val="22"/>
                <w:lang w:val="nl-NL" w:eastAsia="nl-NL"/>
              </w:rPr>
              <w:t>Vrijdag 2 maart 2018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55C17" w14:textId="77777777" w:rsidR="00FD3093" w:rsidRPr="00FD3093" w:rsidRDefault="00FD3093" w:rsidP="00FD3093">
            <w:pPr>
              <w:rPr>
                <w:rFonts w:ascii="Arial" w:eastAsia="Times New Roman" w:hAnsi="Arial" w:cs="Arial"/>
                <w:sz w:val="22"/>
                <w:szCs w:val="22"/>
                <w:lang w:val="nl-NL" w:eastAsia="nl-NL"/>
              </w:rPr>
            </w:pPr>
            <w:r w:rsidRPr="00FD3093">
              <w:rPr>
                <w:rFonts w:ascii="Arial" w:eastAsia="Times New Roman" w:hAnsi="Arial" w:cs="Arial"/>
                <w:sz w:val="22"/>
                <w:szCs w:val="22"/>
                <w:lang w:val="nl-NL" w:eastAsia="nl-NL"/>
              </w:rPr>
              <w:t xml:space="preserve">15.15 uur - 16.15 uur </w:t>
            </w:r>
          </w:p>
        </w:tc>
      </w:tr>
      <w:tr w:rsidR="00F100B3" w:rsidRPr="00FD3093" w14:paraId="7BDD797C" w14:textId="77777777" w:rsidTr="00FD3093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972A0" w14:textId="77777777" w:rsidR="00FD3093" w:rsidRPr="00FD3093" w:rsidRDefault="00FD3093" w:rsidP="00FD3093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nl-NL" w:eastAsia="nl-NL"/>
              </w:rPr>
            </w:pPr>
            <w:r w:rsidRPr="00FD3093">
              <w:rPr>
                <w:rFonts w:ascii="Arial" w:eastAsia="Times New Roman" w:hAnsi="Arial" w:cs="Arial"/>
                <w:b/>
                <w:bCs/>
                <w:sz w:val="22"/>
                <w:szCs w:val="22"/>
                <w:lang w:val="nl-NL" w:eastAsia="nl-NL"/>
              </w:rPr>
              <w:t>11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F60F5" w14:textId="77777777" w:rsidR="00FD3093" w:rsidRPr="00FD3093" w:rsidRDefault="00FD3093" w:rsidP="00FD3093">
            <w:pPr>
              <w:rPr>
                <w:rFonts w:ascii="Arial" w:eastAsia="Times New Roman" w:hAnsi="Arial" w:cs="Arial"/>
                <w:sz w:val="22"/>
                <w:szCs w:val="22"/>
                <w:lang w:val="nl-NL" w:eastAsia="nl-NL"/>
              </w:rPr>
            </w:pPr>
            <w:r w:rsidRPr="00FD3093">
              <w:rPr>
                <w:rFonts w:ascii="Arial" w:eastAsia="Times New Roman" w:hAnsi="Arial" w:cs="Arial"/>
                <w:sz w:val="22"/>
                <w:szCs w:val="22"/>
                <w:lang w:val="nl-NL" w:eastAsia="nl-NL"/>
              </w:rPr>
              <w:t>Vrijdag 9 maart 2018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76228" w14:textId="77777777" w:rsidR="00FD3093" w:rsidRPr="00FD3093" w:rsidRDefault="00FD3093" w:rsidP="00FD3093">
            <w:pPr>
              <w:rPr>
                <w:rFonts w:ascii="Arial" w:eastAsia="Times New Roman" w:hAnsi="Arial" w:cs="Arial"/>
                <w:sz w:val="22"/>
                <w:szCs w:val="22"/>
                <w:lang w:val="nl-NL" w:eastAsia="nl-NL"/>
              </w:rPr>
            </w:pPr>
            <w:r w:rsidRPr="00FD3093">
              <w:rPr>
                <w:rFonts w:ascii="Arial" w:eastAsia="Times New Roman" w:hAnsi="Arial" w:cs="Arial"/>
                <w:sz w:val="22"/>
                <w:szCs w:val="22"/>
                <w:lang w:val="nl-NL" w:eastAsia="nl-NL"/>
              </w:rPr>
              <w:t xml:space="preserve">15.15 uur - 16.15 uur </w:t>
            </w:r>
          </w:p>
        </w:tc>
      </w:tr>
      <w:tr w:rsidR="00F100B3" w:rsidRPr="00FD3093" w14:paraId="207C1D13" w14:textId="77777777" w:rsidTr="00FD3093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A8BE5" w14:textId="77777777" w:rsidR="00FD3093" w:rsidRPr="00FD3093" w:rsidRDefault="00FD3093" w:rsidP="00FD3093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nl-NL" w:eastAsia="nl-NL"/>
              </w:rPr>
            </w:pPr>
            <w:r w:rsidRPr="00FD3093">
              <w:rPr>
                <w:rFonts w:ascii="Arial" w:eastAsia="Times New Roman" w:hAnsi="Arial" w:cs="Arial"/>
                <w:b/>
                <w:bCs/>
                <w:sz w:val="22"/>
                <w:szCs w:val="22"/>
                <w:lang w:val="nl-NL" w:eastAsia="nl-NL"/>
              </w:rPr>
              <w:t>12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5C827" w14:textId="77777777" w:rsidR="00FD3093" w:rsidRPr="00FD3093" w:rsidRDefault="00FD3093" w:rsidP="00FD3093">
            <w:pPr>
              <w:rPr>
                <w:rFonts w:ascii="Arial" w:eastAsia="Times New Roman" w:hAnsi="Arial" w:cs="Arial"/>
                <w:sz w:val="22"/>
                <w:szCs w:val="22"/>
                <w:lang w:val="nl-NL" w:eastAsia="nl-NL"/>
              </w:rPr>
            </w:pPr>
            <w:r w:rsidRPr="00FD3093">
              <w:rPr>
                <w:rFonts w:ascii="Arial" w:eastAsia="Times New Roman" w:hAnsi="Arial" w:cs="Arial"/>
                <w:sz w:val="22"/>
                <w:szCs w:val="22"/>
                <w:lang w:val="nl-NL" w:eastAsia="nl-NL"/>
              </w:rPr>
              <w:t>Vrijdag 16 maart 2018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C52AA" w14:textId="77777777" w:rsidR="00FD3093" w:rsidRPr="00FD3093" w:rsidRDefault="00FD3093" w:rsidP="00FD3093">
            <w:pPr>
              <w:rPr>
                <w:rFonts w:ascii="Arial" w:eastAsia="Times New Roman" w:hAnsi="Arial" w:cs="Arial"/>
                <w:sz w:val="22"/>
                <w:szCs w:val="22"/>
                <w:lang w:val="nl-NL" w:eastAsia="nl-NL"/>
              </w:rPr>
            </w:pPr>
            <w:r w:rsidRPr="00FD3093">
              <w:rPr>
                <w:rFonts w:ascii="Arial" w:eastAsia="Times New Roman" w:hAnsi="Arial" w:cs="Arial"/>
                <w:sz w:val="22"/>
                <w:szCs w:val="22"/>
                <w:lang w:val="nl-NL" w:eastAsia="nl-NL"/>
              </w:rPr>
              <w:t xml:space="preserve">15.15 uur - 16.15 uur </w:t>
            </w:r>
          </w:p>
        </w:tc>
      </w:tr>
      <w:tr w:rsidR="00F100B3" w:rsidRPr="00FD3093" w14:paraId="3ECB2407" w14:textId="77777777" w:rsidTr="00FD3093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42929" w14:textId="77777777" w:rsidR="00FD3093" w:rsidRPr="00FD3093" w:rsidRDefault="00FD3093" w:rsidP="00FD3093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nl-NL" w:eastAsia="nl-NL"/>
              </w:rPr>
            </w:pPr>
            <w:r w:rsidRPr="00FD3093">
              <w:rPr>
                <w:rFonts w:ascii="Arial" w:eastAsia="Times New Roman" w:hAnsi="Arial" w:cs="Arial"/>
                <w:b/>
                <w:bCs/>
                <w:sz w:val="22"/>
                <w:szCs w:val="22"/>
                <w:lang w:val="nl-NL" w:eastAsia="nl-NL"/>
              </w:rPr>
              <w:t>13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BD9C6" w14:textId="77777777" w:rsidR="00FD3093" w:rsidRPr="00FD3093" w:rsidRDefault="00FD3093" w:rsidP="00FD3093">
            <w:pPr>
              <w:rPr>
                <w:rFonts w:ascii="Arial" w:eastAsia="Times New Roman" w:hAnsi="Arial" w:cs="Arial"/>
                <w:sz w:val="22"/>
                <w:szCs w:val="22"/>
                <w:lang w:val="nl-NL" w:eastAsia="nl-NL"/>
              </w:rPr>
            </w:pPr>
            <w:r w:rsidRPr="00FD3093">
              <w:rPr>
                <w:rFonts w:ascii="Arial" w:eastAsia="Times New Roman" w:hAnsi="Arial" w:cs="Arial"/>
                <w:sz w:val="22"/>
                <w:szCs w:val="22"/>
                <w:lang w:val="nl-NL" w:eastAsia="nl-NL"/>
              </w:rPr>
              <w:t>Vrijdag 23 maart 2018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E262B" w14:textId="77777777" w:rsidR="00FD3093" w:rsidRPr="00FD3093" w:rsidRDefault="00FD3093" w:rsidP="00FD3093">
            <w:pPr>
              <w:rPr>
                <w:rFonts w:ascii="Arial" w:eastAsia="Times New Roman" w:hAnsi="Arial" w:cs="Arial"/>
                <w:sz w:val="22"/>
                <w:szCs w:val="22"/>
                <w:lang w:val="nl-NL" w:eastAsia="nl-NL"/>
              </w:rPr>
            </w:pPr>
            <w:r w:rsidRPr="00FD3093">
              <w:rPr>
                <w:rFonts w:ascii="Arial" w:eastAsia="Times New Roman" w:hAnsi="Arial" w:cs="Arial"/>
                <w:sz w:val="22"/>
                <w:szCs w:val="22"/>
                <w:lang w:val="nl-NL" w:eastAsia="nl-NL"/>
              </w:rPr>
              <w:t xml:space="preserve">15.15 uur - 16.15 uur </w:t>
            </w:r>
          </w:p>
        </w:tc>
      </w:tr>
      <w:tr w:rsidR="00F100B3" w:rsidRPr="00FD3093" w14:paraId="3BB93110" w14:textId="77777777" w:rsidTr="00FD3093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1E34F" w14:textId="77777777" w:rsidR="00FD3093" w:rsidRPr="00FD3093" w:rsidRDefault="00FD3093" w:rsidP="00FD3093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nl-NL" w:eastAsia="nl-NL"/>
              </w:rPr>
            </w:pPr>
            <w:r w:rsidRPr="00FD3093">
              <w:rPr>
                <w:rFonts w:ascii="Arial" w:eastAsia="Times New Roman" w:hAnsi="Arial" w:cs="Arial"/>
                <w:b/>
                <w:bCs/>
                <w:sz w:val="22"/>
                <w:szCs w:val="22"/>
                <w:lang w:val="nl-NL" w:eastAsia="nl-NL"/>
              </w:rPr>
              <w:t>14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9FB1C" w14:textId="77777777" w:rsidR="00FD3093" w:rsidRPr="00FD3093" w:rsidRDefault="00FD3093" w:rsidP="00FD3093">
            <w:pPr>
              <w:rPr>
                <w:rFonts w:ascii="Arial" w:eastAsia="Times New Roman" w:hAnsi="Arial" w:cs="Arial"/>
                <w:sz w:val="22"/>
                <w:szCs w:val="22"/>
                <w:lang w:val="nl-NL" w:eastAsia="nl-NL"/>
              </w:rPr>
            </w:pPr>
            <w:r w:rsidRPr="00FD3093">
              <w:rPr>
                <w:rFonts w:ascii="Arial" w:eastAsia="Times New Roman" w:hAnsi="Arial" w:cs="Arial"/>
                <w:sz w:val="22"/>
                <w:szCs w:val="22"/>
                <w:lang w:val="nl-NL" w:eastAsia="nl-NL"/>
              </w:rPr>
              <w:t>Vrijdag 30 maart 2018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31780" w14:textId="77777777" w:rsidR="00FD3093" w:rsidRPr="00FD3093" w:rsidRDefault="00FD3093" w:rsidP="00FD3093">
            <w:pPr>
              <w:rPr>
                <w:rFonts w:ascii="Arial" w:eastAsia="Times New Roman" w:hAnsi="Arial" w:cs="Arial"/>
                <w:sz w:val="22"/>
                <w:szCs w:val="22"/>
                <w:lang w:val="nl-NL" w:eastAsia="nl-NL"/>
              </w:rPr>
            </w:pPr>
            <w:r w:rsidRPr="00FD3093">
              <w:rPr>
                <w:rFonts w:ascii="Arial" w:eastAsia="Times New Roman" w:hAnsi="Arial" w:cs="Arial"/>
                <w:sz w:val="22"/>
                <w:szCs w:val="22"/>
                <w:lang w:val="nl-NL" w:eastAsia="nl-NL"/>
              </w:rPr>
              <w:t xml:space="preserve">15.15 uur - 16.15 uur </w:t>
            </w:r>
          </w:p>
        </w:tc>
      </w:tr>
      <w:tr w:rsidR="00F100B3" w:rsidRPr="00FD3093" w14:paraId="5871E921" w14:textId="77777777" w:rsidTr="00FD3093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C090E" w14:textId="77777777" w:rsidR="00FD3093" w:rsidRPr="00FD3093" w:rsidRDefault="00FD3093" w:rsidP="00FD3093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nl-NL" w:eastAsia="nl-NL"/>
              </w:rPr>
            </w:pPr>
            <w:r w:rsidRPr="00FD3093">
              <w:rPr>
                <w:rFonts w:ascii="Arial" w:eastAsia="Times New Roman" w:hAnsi="Arial" w:cs="Arial"/>
                <w:b/>
                <w:bCs/>
                <w:sz w:val="22"/>
                <w:szCs w:val="22"/>
                <w:lang w:val="nl-NL" w:eastAsia="nl-NL"/>
              </w:rPr>
              <w:t>15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43A8C" w14:textId="77777777" w:rsidR="00FD3093" w:rsidRPr="00FD3093" w:rsidRDefault="00FD3093" w:rsidP="00FD3093">
            <w:pPr>
              <w:rPr>
                <w:rFonts w:ascii="Arial" w:eastAsia="Times New Roman" w:hAnsi="Arial" w:cs="Arial"/>
                <w:sz w:val="22"/>
                <w:szCs w:val="22"/>
                <w:lang w:val="nl-NL" w:eastAsia="nl-NL"/>
              </w:rPr>
            </w:pPr>
            <w:r w:rsidRPr="00FD3093">
              <w:rPr>
                <w:rFonts w:ascii="Arial" w:eastAsia="Times New Roman" w:hAnsi="Arial" w:cs="Arial"/>
                <w:sz w:val="22"/>
                <w:szCs w:val="22"/>
                <w:lang w:val="nl-NL" w:eastAsia="nl-NL"/>
              </w:rPr>
              <w:t>Vrijdag 6 april 2018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6EC3F" w14:textId="77777777" w:rsidR="00FD3093" w:rsidRPr="00FD3093" w:rsidRDefault="00FD3093" w:rsidP="00FD3093">
            <w:pPr>
              <w:rPr>
                <w:rFonts w:ascii="Arial" w:eastAsia="Times New Roman" w:hAnsi="Arial" w:cs="Arial"/>
                <w:sz w:val="22"/>
                <w:szCs w:val="22"/>
                <w:lang w:val="nl-NL" w:eastAsia="nl-NL"/>
              </w:rPr>
            </w:pPr>
            <w:r w:rsidRPr="00FD3093">
              <w:rPr>
                <w:rFonts w:ascii="Arial" w:eastAsia="Times New Roman" w:hAnsi="Arial" w:cs="Arial"/>
                <w:sz w:val="22"/>
                <w:szCs w:val="22"/>
                <w:lang w:val="nl-NL" w:eastAsia="nl-NL"/>
              </w:rPr>
              <w:t xml:space="preserve">15.15 uur - 16.15 uur </w:t>
            </w:r>
          </w:p>
        </w:tc>
      </w:tr>
    </w:tbl>
    <w:p w14:paraId="5A946305" w14:textId="77777777" w:rsidR="00FD3093" w:rsidRPr="00F100B3" w:rsidRDefault="00FD3093" w:rsidP="00F100B3">
      <w:pPr>
        <w:pStyle w:val="Geenafstand"/>
        <w:rPr>
          <w:color w:val="auto"/>
        </w:rPr>
      </w:pPr>
    </w:p>
    <w:p w14:paraId="0AAF8B2C" w14:textId="72423E6D" w:rsidR="00FD3093" w:rsidRPr="00F100B3" w:rsidRDefault="00FD3093" w:rsidP="00F100B3">
      <w:pPr>
        <w:pStyle w:val="Geenafstand"/>
        <w:rPr>
          <w:color w:val="auto"/>
        </w:rPr>
      </w:pPr>
      <w:r w:rsidRPr="00F100B3">
        <w:rPr>
          <w:color w:val="auto"/>
        </w:rPr>
        <w:t>Er zijn 1</w:t>
      </w:r>
      <w:r w:rsidR="00F9719A">
        <w:rPr>
          <w:color w:val="auto"/>
        </w:rPr>
        <w:t>7</w:t>
      </w:r>
      <w:r w:rsidRPr="00F100B3">
        <w:rPr>
          <w:color w:val="auto"/>
        </w:rPr>
        <w:t xml:space="preserve"> leerlingen die deelnemen aan de cluburen Frans. </w:t>
      </w:r>
    </w:p>
    <w:p w14:paraId="2A05BA03" w14:textId="2BEC6A10" w:rsidR="00FD3093" w:rsidRPr="00F100B3" w:rsidRDefault="00FD3093" w:rsidP="00F100B3">
      <w:pPr>
        <w:pStyle w:val="Geenafstand"/>
        <w:rPr>
          <w:color w:val="auto"/>
        </w:rPr>
      </w:pPr>
      <w:r w:rsidRPr="00F100B3">
        <w:rPr>
          <w:color w:val="auto"/>
        </w:rPr>
        <w:t xml:space="preserve">Leerlingen hoeven alleen </w:t>
      </w:r>
      <w:r w:rsidR="007419DD">
        <w:rPr>
          <w:color w:val="auto"/>
        </w:rPr>
        <w:t>hun</w:t>
      </w:r>
      <w:r w:rsidRPr="00F100B3">
        <w:rPr>
          <w:color w:val="auto"/>
        </w:rPr>
        <w:t xml:space="preserve"> eigen laptop mee te nemen, verder krijgen zij al het lesmateriaal </w:t>
      </w:r>
      <w:r w:rsidR="00F100B3" w:rsidRPr="00F100B3">
        <w:rPr>
          <w:color w:val="auto"/>
        </w:rPr>
        <w:t>tijdens de cluburen</w:t>
      </w:r>
      <w:r w:rsidRPr="00F100B3">
        <w:rPr>
          <w:color w:val="auto"/>
        </w:rPr>
        <w:t xml:space="preserve">. </w:t>
      </w:r>
      <w:r w:rsidR="00F100B3">
        <w:rPr>
          <w:color w:val="auto"/>
        </w:rPr>
        <w:t xml:space="preserve">Op vrijdag 6 april ontvangen de leerlingen een certificaat. </w:t>
      </w:r>
    </w:p>
    <w:p w14:paraId="1A635EB7" w14:textId="77777777" w:rsidR="00BF4C15" w:rsidRPr="00F100B3" w:rsidRDefault="00BF4C15" w:rsidP="00F100B3">
      <w:pPr>
        <w:pStyle w:val="Geenafstand"/>
        <w:rPr>
          <w:color w:val="auto"/>
        </w:rPr>
      </w:pPr>
    </w:p>
    <w:p w14:paraId="4319E703" w14:textId="38C2066C" w:rsidR="00BF4C15" w:rsidRPr="00F100B3" w:rsidRDefault="00F100B3" w:rsidP="00F100B3">
      <w:pPr>
        <w:pStyle w:val="Geenafstand"/>
        <w:rPr>
          <w:color w:val="auto"/>
        </w:rPr>
      </w:pPr>
      <w:r w:rsidRPr="00F100B3">
        <w:rPr>
          <w:color w:val="auto"/>
        </w:rPr>
        <w:t>Wij hebben er zin in, hopelijk jullie ook!</w:t>
      </w:r>
    </w:p>
    <w:p w14:paraId="12C67943" w14:textId="4E2D8464" w:rsidR="00BF4C15" w:rsidRPr="00F100B3" w:rsidRDefault="00F100B3" w:rsidP="00F100B3">
      <w:pPr>
        <w:pStyle w:val="Geenafstand"/>
        <w:rPr>
          <w:color w:val="auto"/>
        </w:rPr>
      </w:pPr>
      <w:r w:rsidRPr="00F100B3">
        <w:rPr>
          <w:color w:val="auto"/>
        </w:rPr>
        <w:t>Salutations cordiales et à bientôt</w:t>
      </w:r>
      <w:r>
        <w:rPr>
          <w:color w:val="auto"/>
        </w:rPr>
        <w:t>.</w:t>
      </w:r>
    </w:p>
    <w:p w14:paraId="6326B97B" w14:textId="2148C502" w:rsidR="00BF4C15" w:rsidRDefault="00BF4C15" w:rsidP="00F100B3">
      <w:pPr>
        <w:pStyle w:val="Geenafstand"/>
        <w:rPr>
          <w:color w:val="auto"/>
        </w:rPr>
      </w:pPr>
    </w:p>
    <w:p w14:paraId="7FBAA37B" w14:textId="27827B4B" w:rsidR="00F100B3" w:rsidRPr="00F100B3" w:rsidRDefault="00F100B3" w:rsidP="00F100B3">
      <w:pPr>
        <w:pStyle w:val="Geenafstand"/>
        <w:rPr>
          <w:color w:val="auto"/>
        </w:rPr>
      </w:pPr>
      <w:r>
        <w:rPr>
          <w:color w:val="auto"/>
        </w:rPr>
        <w:t>Mickey Lammers en mevrouw Wolfs</w:t>
      </w:r>
    </w:p>
    <w:p w14:paraId="5FA6A216" w14:textId="77777777" w:rsidR="00BF4C15" w:rsidRDefault="00BF4C15" w:rsidP="00F100B3">
      <w:pPr>
        <w:pStyle w:val="Geenafstand"/>
      </w:pPr>
      <w:bookmarkStart w:id="2" w:name="_GoBack"/>
      <w:bookmarkEnd w:id="2"/>
    </w:p>
    <w:sectPr w:rsidR="00BF4C15" w:rsidSect="00581272">
      <w:headerReference w:type="even" r:id="rId12"/>
      <w:headerReference w:type="default" r:id="rId13"/>
      <w:headerReference w:type="first" r:id="rId14"/>
      <w:pgSz w:w="11900" w:h="16840"/>
      <w:pgMar w:top="1417" w:right="1417" w:bottom="1417" w:left="1417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CE9259" w14:textId="77777777" w:rsidR="00133867" w:rsidRDefault="00133867">
      <w:r>
        <w:separator/>
      </w:r>
    </w:p>
  </w:endnote>
  <w:endnote w:type="continuationSeparator" w:id="0">
    <w:p w14:paraId="3CD113F5" w14:textId="77777777" w:rsidR="00133867" w:rsidRDefault="001338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74F73B" w14:textId="77777777" w:rsidR="00133867" w:rsidRDefault="00133867">
      <w:r>
        <w:separator/>
      </w:r>
    </w:p>
  </w:footnote>
  <w:footnote w:type="continuationSeparator" w:id="0">
    <w:p w14:paraId="1F3D6814" w14:textId="77777777" w:rsidR="00133867" w:rsidRDefault="001338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5A6846" w14:textId="77777777" w:rsidR="00FB3A28" w:rsidRDefault="00FB3A28">
    <w:r>
      <w:rPr>
        <w:noProof/>
        <w:lang w:val="nl-NL" w:eastAsia="nl-N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-464185</wp:posOffset>
          </wp:positionV>
          <wp:extent cx="7560310" cy="10693400"/>
          <wp:effectExtent l="25400" t="0" r="8890" b="0"/>
          <wp:wrapNone/>
          <wp:docPr id="3" name="Afbeelding 3" descr="nieuwe theremen_test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ieuwe theremen_test_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310" cy="1069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9887BA" w14:textId="77777777" w:rsidR="00581272" w:rsidRDefault="00581272">
    <w:r>
      <w:rPr>
        <w:noProof/>
        <w:lang w:val="nl-NL" w:eastAsia="nl-NL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-912496</wp:posOffset>
          </wp:positionH>
          <wp:positionV relativeFrom="paragraph">
            <wp:posOffset>-462281</wp:posOffset>
          </wp:positionV>
          <wp:extent cx="7594879" cy="10742295"/>
          <wp:effectExtent l="25400" t="0" r="0" b="0"/>
          <wp:wrapNone/>
          <wp:docPr id="13" name="Afbeelding 13" descr="Nieuwe Thermen_achtergrond_kleine logo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ieuwe Thermen_achtergrond_kleine logo 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4879" cy="107422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96562F" w14:textId="77777777" w:rsidR="00581272" w:rsidRDefault="00581272">
    <w:r>
      <w:rPr>
        <w:noProof/>
        <w:lang w:val="nl-NL" w:eastAsia="nl-NL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-912496</wp:posOffset>
          </wp:positionH>
          <wp:positionV relativeFrom="paragraph">
            <wp:posOffset>-462281</wp:posOffset>
          </wp:positionV>
          <wp:extent cx="7594879" cy="10742295"/>
          <wp:effectExtent l="25400" t="0" r="0" b="0"/>
          <wp:wrapNone/>
          <wp:docPr id="14" name="Afbeelding 14" descr="Nieuwe Thermen_achtergrond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ieuwe Thermen_achtergrond 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4879" cy="107422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910369"/>
    <w:multiLevelType w:val="hybridMultilevel"/>
    <w:tmpl w:val="43BA9B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E90589"/>
    <w:multiLevelType w:val="hybridMultilevel"/>
    <w:tmpl w:val="04382A9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6145">
      <o:colormru v:ext="edit" colors="#549a3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192"/>
    <w:rsid w:val="0009400F"/>
    <w:rsid w:val="00133867"/>
    <w:rsid w:val="00183D4E"/>
    <w:rsid w:val="001A347D"/>
    <w:rsid w:val="001C7037"/>
    <w:rsid w:val="001E190E"/>
    <w:rsid w:val="001F5F13"/>
    <w:rsid w:val="00247B1B"/>
    <w:rsid w:val="0027661F"/>
    <w:rsid w:val="002F2CFF"/>
    <w:rsid w:val="002F7DA9"/>
    <w:rsid w:val="00303244"/>
    <w:rsid w:val="00324663"/>
    <w:rsid w:val="003E31A7"/>
    <w:rsid w:val="0048766C"/>
    <w:rsid w:val="0051094E"/>
    <w:rsid w:val="005654AD"/>
    <w:rsid w:val="00581272"/>
    <w:rsid w:val="005D5FE0"/>
    <w:rsid w:val="005E26E6"/>
    <w:rsid w:val="005F6192"/>
    <w:rsid w:val="006A2499"/>
    <w:rsid w:val="006A6537"/>
    <w:rsid w:val="00711858"/>
    <w:rsid w:val="0071709E"/>
    <w:rsid w:val="00727B07"/>
    <w:rsid w:val="007419DD"/>
    <w:rsid w:val="007769F1"/>
    <w:rsid w:val="00783BAE"/>
    <w:rsid w:val="007C3066"/>
    <w:rsid w:val="007D4433"/>
    <w:rsid w:val="007F5D9F"/>
    <w:rsid w:val="008044B6"/>
    <w:rsid w:val="008D20B7"/>
    <w:rsid w:val="009137D7"/>
    <w:rsid w:val="009301B0"/>
    <w:rsid w:val="00943E8A"/>
    <w:rsid w:val="00B35AD7"/>
    <w:rsid w:val="00BF4C15"/>
    <w:rsid w:val="00CD7102"/>
    <w:rsid w:val="00CE5968"/>
    <w:rsid w:val="00D01A02"/>
    <w:rsid w:val="00D04EDB"/>
    <w:rsid w:val="00D0732C"/>
    <w:rsid w:val="00D47BC2"/>
    <w:rsid w:val="00D539D5"/>
    <w:rsid w:val="00D54E47"/>
    <w:rsid w:val="00D9283D"/>
    <w:rsid w:val="00D93B6E"/>
    <w:rsid w:val="00DA5884"/>
    <w:rsid w:val="00DC438B"/>
    <w:rsid w:val="00DD6B06"/>
    <w:rsid w:val="00E10A7E"/>
    <w:rsid w:val="00E546FD"/>
    <w:rsid w:val="00E91CEC"/>
    <w:rsid w:val="00EF015C"/>
    <w:rsid w:val="00F05519"/>
    <w:rsid w:val="00F100B3"/>
    <w:rsid w:val="00F7209A"/>
    <w:rsid w:val="00F95A1B"/>
    <w:rsid w:val="00F9719A"/>
    <w:rsid w:val="00FA3E84"/>
    <w:rsid w:val="00FB3A28"/>
    <w:rsid w:val="00FD309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o:colormru v:ext="edit" colors="#549a36"/>
    </o:shapedefaults>
    <o:shapelayout v:ext="edit">
      <o:idmap v:ext="edit" data="1"/>
    </o:shapelayout>
  </w:shapeDefaults>
  <w:decimalSymbol w:val=","/>
  <w:listSeparator w:val=";"/>
  <w14:docId w14:val="5407D4F7"/>
  <w15:docId w15:val="{B00FBA9D-DF9C-4EAC-9F5A-B450C8146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0" w:defSemiHidden="0" w:defUnhideWhenUsed="0" w:defQFormat="0" w:count="375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ard">
    <w:name w:val="Normal"/>
    <w:qFormat/>
    <w:rsid w:val="00A26E69"/>
  </w:style>
  <w:style w:type="paragraph" w:styleId="Kop1">
    <w:name w:val="heading 1"/>
    <w:basedOn w:val="Standaard"/>
    <w:next w:val="Standaard"/>
    <w:link w:val="Kop1Char"/>
    <w:rsid w:val="00D0732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2">
    <w:name w:val="heading 2"/>
    <w:basedOn w:val="Standaard"/>
    <w:next w:val="Standaard"/>
    <w:link w:val="Kop2Char"/>
    <w:rsid w:val="00D0732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NTBroodtekst">
    <w:name w:val="NT Broodtekst"/>
    <w:basedOn w:val="Standaard"/>
    <w:qFormat/>
    <w:rsid w:val="00B35AD7"/>
    <w:rPr>
      <w:rFonts w:ascii="Verdana" w:hAnsi="Verdana"/>
      <w:color w:val="000000" w:themeColor="text1"/>
      <w:sz w:val="20"/>
    </w:rPr>
  </w:style>
  <w:style w:type="paragraph" w:customStyle="1" w:styleId="NTSubKop">
    <w:name w:val="NT SubKop"/>
    <w:basedOn w:val="Standaard"/>
    <w:qFormat/>
    <w:rsid w:val="00D0732C"/>
    <w:rPr>
      <w:rFonts w:ascii="Verdana" w:hAnsi="Verdana"/>
      <w:b/>
      <w:i/>
      <w:color w:val="0080BA"/>
      <w:sz w:val="28"/>
    </w:rPr>
  </w:style>
  <w:style w:type="paragraph" w:customStyle="1" w:styleId="NTKop">
    <w:name w:val="NT Kop"/>
    <w:basedOn w:val="NTBroodtekst"/>
    <w:qFormat/>
    <w:rsid w:val="00D0732C"/>
    <w:rPr>
      <w:b/>
      <w:color w:val="5BAC3B"/>
      <w:sz w:val="48"/>
      <w:lang w:val="nl-NL"/>
    </w:rPr>
  </w:style>
  <w:style w:type="character" w:customStyle="1" w:styleId="Kop1Char">
    <w:name w:val="Kop 1 Char"/>
    <w:basedOn w:val="Standaardalinea-lettertype"/>
    <w:link w:val="Kop1"/>
    <w:rsid w:val="00D0732C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Kop2Char">
    <w:name w:val="Kop 2 Char"/>
    <w:basedOn w:val="Standaardalinea-lettertype"/>
    <w:link w:val="Kop2"/>
    <w:rsid w:val="00D0732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jstalinea">
    <w:name w:val="List Paragraph"/>
    <w:basedOn w:val="Standaard"/>
    <w:uiPriority w:val="34"/>
    <w:qFormat/>
    <w:rsid w:val="005E26E6"/>
    <w:pPr>
      <w:spacing w:after="160" w:line="300" w:lineRule="auto"/>
      <w:ind w:left="720"/>
      <w:contextualSpacing/>
    </w:pPr>
    <w:rPr>
      <w:rFonts w:eastAsiaTheme="minorEastAsia"/>
      <w:sz w:val="21"/>
      <w:szCs w:val="21"/>
      <w:lang w:val="nl-NL"/>
    </w:rPr>
  </w:style>
  <w:style w:type="paragraph" w:styleId="Geenafstand">
    <w:name w:val="No Spacing"/>
    <w:autoRedefine/>
    <w:uiPriority w:val="1"/>
    <w:qFormat/>
    <w:rsid w:val="00F100B3"/>
    <w:pPr>
      <w:contextualSpacing/>
    </w:pPr>
    <w:rPr>
      <w:rFonts w:ascii="Arial" w:hAnsi="Arial" w:cs="Arial"/>
      <w:color w:val="1F497D"/>
      <w:sz w:val="22"/>
      <w:szCs w:val="22"/>
      <w:lang w:val="fr-FR"/>
    </w:rPr>
  </w:style>
  <w:style w:type="paragraph" w:styleId="Ballontekst">
    <w:name w:val="Balloon Text"/>
    <w:basedOn w:val="Standaard"/>
    <w:link w:val="BallontekstChar"/>
    <w:semiHidden/>
    <w:unhideWhenUsed/>
    <w:rsid w:val="00BF4C15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semiHidden/>
    <w:rsid w:val="00BF4C1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463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7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nl/url?sa=i&amp;rct=j&amp;q=&amp;esrc=s&amp;source=images&amp;cd=&amp;cad=rja&amp;uact=8&amp;ved=0ahUKEwjmxauO9u3WAhWKZlAKHV5DAjEQjRwIBw&amp;url=https://www.spreadshirt.nl/franse%2Bvlag%2Bt-shirts&amp;psig=AOvVaw3HCznBJWMCpDpPlyk70gXG&amp;ust=1507995195727150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google.nl/url?sa=i&amp;rct=j&amp;q=&amp;esrc=s&amp;source=images&amp;cd=&amp;cad=rja&amp;uact=8&amp;ved=0ahUKEwjmxauO9u3WAhWKZlAKHV5DAjEQjRwIBw&amp;url=https://www.spreadshirt.nl/franse%2Bvlag%2Bt-shirts&amp;psig=AOvVaw3HCznBJWMCpDpPlyk70gXG&amp;ust=150799519572715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3DAC94-39A4-4351-9898-93B583E3D6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1</Pages>
  <Words>261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Swarte Schaap</dc:creator>
  <cp:keywords/>
  <cp:lastModifiedBy>Vera Heijenrath</cp:lastModifiedBy>
  <cp:revision>5</cp:revision>
  <cp:lastPrinted>2017-11-03T09:03:00Z</cp:lastPrinted>
  <dcterms:created xsi:type="dcterms:W3CDTF">2017-11-03T08:52:00Z</dcterms:created>
  <dcterms:modified xsi:type="dcterms:W3CDTF">2017-11-03T15:09:00Z</dcterms:modified>
</cp:coreProperties>
</file>