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62F21" w14:textId="04D99085" w:rsidR="005F6192" w:rsidRPr="001F5F13" w:rsidRDefault="002070B3" w:rsidP="009E0C23">
      <w:pPr>
        <w:jc w:val="right"/>
        <w:rPr>
          <w:lang w:val="nl-NL"/>
        </w:rPr>
      </w:pPr>
      <w:r>
        <w:rPr>
          <w:lang w:val="nl-NL"/>
        </w:rPr>
        <w:tab/>
      </w:r>
      <w:r>
        <w:rPr>
          <w:lang w:val="nl-NL"/>
        </w:rPr>
        <w:tab/>
      </w:r>
      <w:r>
        <w:rPr>
          <w:lang w:val="nl-NL"/>
        </w:rPr>
        <w:tab/>
      </w:r>
      <w:r>
        <w:rPr>
          <w:lang w:val="nl-NL"/>
        </w:rPr>
        <w:tab/>
      </w:r>
      <w:r>
        <w:rPr>
          <w:lang w:val="nl-NL"/>
        </w:rPr>
        <w:tab/>
      </w:r>
      <w:r>
        <w:rPr>
          <w:lang w:val="nl-NL"/>
        </w:rPr>
        <w:tab/>
      </w:r>
    </w:p>
    <w:p w14:paraId="75D62F22" w14:textId="77777777" w:rsidR="008044B6" w:rsidRDefault="008044B6" w:rsidP="005F6192">
      <w:pPr>
        <w:pStyle w:val="NTBroodtekst"/>
        <w:rPr>
          <w:lang w:val="nl-NL"/>
        </w:rPr>
      </w:pPr>
    </w:p>
    <w:p w14:paraId="2989F0E5" w14:textId="77777777" w:rsidR="009E0C23" w:rsidRDefault="009E0C23" w:rsidP="005F6192">
      <w:pPr>
        <w:pStyle w:val="NTBroodtekst"/>
        <w:rPr>
          <w:lang w:val="nl-NL"/>
        </w:rPr>
      </w:pPr>
    </w:p>
    <w:p w14:paraId="2BEB4BF9" w14:textId="77777777" w:rsidR="009E0C23" w:rsidRDefault="009E0C23" w:rsidP="005F6192">
      <w:pPr>
        <w:pStyle w:val="NTBroodtekst"/>
        <w:rPr>
          <w:lang w:val="nl-NL"/>
        </w:rPr>
      </w:pPr>
    </w:p>
    <w:p w14:paraId="7CCE4D92" w14:textId="77777777" w:rsidR="009E0C23" w:rsidRDefault="009E0C23" w:rsidP="005F6192">
      <w:pPr>
        <w:pStyle w:val="NTBroodtekst"/>
        <w:rPr>
          <w:lang w:val="nl-NL"/>
        </w:rPr>
      </w:pPr>
    </w:p>
    <w:p w14:paraId="1182CA23" w14:textId="77777777" w:rsidR="009E0C23" w:rsidRDefault="009E0C23" w:rsidP="005F6192">
      <w:pPr>
        <w:pStyle w:val="NTBroodtekst"/>
        <w:rPr>
          <w:lang w:val="nl-NL"/>
        </w:rPr>
      </w:pPr>
    </w:p>
    <w:p w14:paraId="61914A00" w14:textId="77777777" w:rsidR="009E0C23" w:rsidRDefault="009E0C23" w:rsidP="005F6192">
      <w:pPr>
        <w:pStyle w:val="NTBroodtekst"/>
        <w:rPr>
          <w:lang w:val="nl-NL"/>
        </w:rPr>
      </w:pPr>
    </w:p>
    <w:p w14:paraId="1DD0BF10" w14:textId="77777777" w:rsidR="009E0C23" w:rsidRDefault="009E0C23" w:rsidP="005F6192">
      <w:pPr>
        <w:pStyle w:val="NTBroodtekst"/>
        <w:rPr>
          <w:lang w:val="nl-NL"/>
        </w:rPr>
      </w:pPr>
    </w:p>
    <w:p w14:paraId="6C3E9337" w14:textId="77777777" w:rsidR="009E0C23" w:rsidRDefault="009E0C23" w:rsidP="005F6192">
      <w:pPr>
        <w:pStyle w:val="NTBroodtekst"/>
        <w:rPr>
          <w:lang w:val="nl-NL"/>
        </w:rPr>
      </w:pPr>
    </w:p>
    <w:p w14:paraId="2016CBFB" w14:textId="6EA19FA6" w:rsidR="009E0C23" w:rsidRDefault="00D86854" w:rsidP="009E0C23">
      <w:pPr>
        <w:pStyle w:val="Normaalweb"/>
      </w:pPr>
      <w:r>
        <w:t>Beste leerlingen</w:t>
      </w:r>
      <w:r w:rsidR="009E0C23">
        <w:t xml:space="preserve">, ouders en verzorgers, </w:t>
      </w:r>
    </w:p>
    <w:p w14:paraId="259C2278" w14:textId="1E119ABE" w:rsidR="009E0C23" w:rsidRDefault="009E0C23" w:rsidP="009E0C23">
      <w:pPr>
        <w:pStyle w:val="Normaalweb"/>
      </w:pPr>
      <w:r>
        <w:t xml:space="preserve">Op 24 januari hebben wij de kans gekregen om een speciale film voorstelling in het Continium bij te wonen. De film ‘Before the flood’ van Leonardo DiCaprio sluit aan bij de thema’s van deze periode (helden en mens in beweging). Hieronder het programma van deze filmochtend:  </w:t>
      </w:r>
    </w:p>
    <w:p w14:paraId="71E3179A" w14:textId="364C3EC5" w:rsidR="009E0C23" w:rsidRDefault="009E0C23" w:rsidP="00F658B3">
      <w:pPr>
        <w:pStyle w:val="Normaalweb"/>
      </w:pPr>
      <w:r>
        <w:t xml:space="preserve"> 8.30 – 8.45       </w:t>
      </w:r>
      <w:r w:rsidR="004070EF">
        <w:t xml:space="preserve"> Verzamelen voor het Continium bij je mentor</w:t>
      </w:r>
      <w:r w:rsidR="00F658B3">
        <w:t>-</w:t>
      </w:r>
      <w:bookmarkStart w:id="0" w:name="_GoBack"/>
      <w:bookmarkEnd w:id="0"/>
      <w:r w:rsidR="004070EF">
        <w:t xml:space="preserve">coach </w:t>
      </w:r>
    </w:p>
    <w:p w14:paraId="300D701F" w14:textId="77777777" w:rsidR="009E0C23" w:rsidRDefault="009E0C23" w:rsidP="009E0C23">
      <w:pPr>
        <w:pStyle w:val="Normaalweb"/>
      </w:pPr>
      <w:r>
        <w:t xml:space="preserve"> 8.45 - 9.15         Ontvangst </w:t>
      </w:r>
    </w:p>
    <w:p w14:paraId="0E9334CC" w14:textId="77777777" w:rsidR="009E0C23" w:rsidRDefault="009E0C23" w:rsidP="009E0C23">
      <w:pPr>
        <w:pStyle w:val="Normaalweb"/>
      </w:pPr>
      <w:r>
        <w:t xml:space="preserve"> 9.15 - 9.25         Opening door Vivian Lataster en Wethouder Duurzaamheid Jo Bok </w:t>
      </w:r>
    </w:p>
    <w:p w14:paraId="405D404A" w14:textId="17F48A5D" w:rsidR="009E0C23" w:rsidRDefault="009E0C23" w:rsidP="009E0C23">
      <w:pPr>
        <w:pStyle w:val="Normaalweb"/>
      </w:pPr>
      <w:r>
        <w:t xml:space="preserve"> 9.25 - 10.10       Deel 1 van de film </w:t>
      </w:r>
    </w:p>
    <w:p w14:paraId="547829FA" w14:textId="77777777" w:rsidR="009E0C23" w:rsidRDefault="009E0C23" w:rsidP="009E0C23">
      <w:pPr>
        <w:pStyle w:val="Normaalweb"/>
      </w:pPr>
      <w:r>
        <w:t xml:space="preserve">10.10 -10.30       Pauze  </w:t>
      </w:r>
    </w:p>
    <w:p w14:paraId="20EF4685" w14:textId="77777777" w:rsidR="009E0C23" w:rsidRDefault="009E0C23" w:rsidP="009E0C23">
      <w:pPr>
        <w:pStyle w:val="Normaalweb"/>
      </w:pPr>
      <w:r>
        <w:t xml:space="preserve">10.30 -11.15       Deel 2 van de film </w:t>
      </w:r>
    </w:p>
    <w:p w14:paraId="167128F9" w14:textId="67689A6B" w:rsidR="009E0C23" w:rsidRDefault="009E0C23" w:rsidP="009E0C23">
      <w:pPr>
        <w:pStyle w:val="Normaalweb"/>
      </w:pPr>
      <w:r>
        <w:t xml:space="preserve">11.15 - 12.15      </w:t>
      </w:r>
      <w:r w:rsidR="004070EF">
        <w:t>Quiz</w:t>
      </w:r>
      <w:r w:rsidR="00D86854">
        <w:t xml:space="preserve"> </w:t>
      </w:r>
      <w:r>
        <w:t xml:space="preserve">prijsuitreiking en einde. </w:t>
      </w:r>
    </w:p>
    <w:p w14:paraId="3EE312B2" w14:textId="04B36D77" w:rsidR="009E0C23" w:rsidRDefault="009E0C23" w:rsidP="009E0C23">
      <w:pPr>
        <w:pStyle w:val="Normaalweb"/>
      </w:pPr>
      <w:r>
        <w:t>In de pauze krijgen de leerlingen iets te drinken aangeboden met een stuk cake of muffin. De rugzakken worden bij binnenkomst op een plek opgeborgen en krijgen ze pas op het einde van de ochtend terug dus neem zo min mogelijk mee want je heb niets nodig.</w:t>
      </w:r>
    </w:p>
    <w:p w14:paraId="0E3D84F8" w14:textId="04B23A82" w:rsidR="009E0C23" w:rsidRDefault="009E0C23" w:rsidP="009E0C23">
      <w:pPr>
        <w:pStyle w:val="Normaalweb"/>
      </w:pPr>
      <w:r>
        <w:t xml:space="preserve">Wij verwachten de leerlingen van de Nieuwe Thermen om 8.30 </w:t>
      </w:r>
      <w:r w:rsidR="004070EF">
        <w:t xml:space="preserve">uur </w:t>
      </w:r>
      <w:r>
        <w:t xml:space="preserve">bij het Continium te Kerkrade, Museumplein 2, 6461 MA Kerkrade. </w:t>
      </w:r>
      <w:r w:rsidRPr="004070EF">
        <w:rPr>
          <w:u w:val="single"/>
        </w:rPr>
        <w:t>Jullie dienen zelf voor het vervoer te zorgen.</w:t>
      </w:r>
      <w:r>
        <w:t xml:space="preserve"> Om 12.15</w:t>
      </w:r>
      <w:r w:rsidR="004070EF">
        <w:t xml:space="preserve"> uur </w:t>
      </w:r>
      <w:r>
        <w:t xml:space="preserve"> is het programma afgelopen en kunnen de leerlingen ook zelfstandig weer naar huis. Er zullen die middag geen lessen meer zijn. </w:t>
      </w:r>
    </w:p>
    <w:p w14:paraId="6525587D" w14:textId="78A4E3C3" w:rsidR="00BA41A0" w:rsidRDefault="00BA41A0" w:rsidP="009E0C23">
      <w:pPr>
        <w:pStyle w:val="Normaalweb"/>
      </w:pPr>
      <w:r>
        <w:t>Tevens willen we nog graag onder de aandacht brengen</w:t>
      </w:r>
      <w:r w:rsidR="004070EF">
        <w:t xml:space="preserve"> dat op donderdag 25 januari alle medewerkers van de Nieuwe Thermen een studiedag hebben. De leerlingen zijn deze hele dag lesvrij. Vrijdag 26 januari is er weer les volgens het lesrooster</w:t>
      </w:r>
    </w:p>
    <w:p w14:paraId="773366B1" w14:textId="7A109FAE" w:rsidR="009E0C23" w:rsidRDefault="009E0C23" w:rsidP="009E0C23">
      <w:pPr>
        <w:pStyle w:val="Normaalweb"/>
      </w:pPr>
      <w:r>
        <w:t xml:space="preserve">Hopend u hiermee voldoende te hebben geïnformeerd </w:t>
      </w:r>
    </w:p>
    <w:p w14:paraId="6ACACC85" w14:textId="01150354" w:rsidR="009E0C23" w:rsidRDefault="009E0C23" w:rsidP="009E0C23">
      <w:pPr>
        <w:pStyle w:val="Normaalweb"/>
      </w:pPr>
      <w:r>
        <w:t>Met vriendelijke groet,</w:t>
      </w:r>
    </w:p>
    <w:p w14:paraId="1E2D6E7B" w14:textId="067C652E" w:rsidR="009E0C23" w:rsidRDefault="00D86854" w:rsidP="009E0C23">
      <w:pPr>
        <w:pStyle w:val="Normaalweb"/>
      </w:pPr>
      <w:r>
        <w:t>Het team van de Nieuwe T</w:t>
      </w:r>
      <w:r w:rsidR="009E0C23">
        <w:t>hermen</w:t>
      </w:r>
    </w:p>
    <w:p w14:paraId="37A28CFB" w14:textId="77777777" w:rsidR="009E0C23" w:rsidRPr="001F5F13" w:rsidRDefault="009E0C23" w:rsidP="005F6192">
      <w:pPr>
        <w:pStyle w:val="NTBroodtekst"/>
        <w:rPr>
          <w:lang w:val="nl-NL"/>
        </w:rPr>
      </w:pPr>
    </w:p>
    <w:sectPr w:rsidR="009E0C23" w:rsidRPr="001F5F13" w:rsidSect="00581272">
      <w:headerReference w:type="even" r:id="rId11"/>
      <w:headerReference w:type="default" r:id="rId12"/>
      <w:headerReference w:type="first" r:id="rId13"/>
      <w:pgSz w:w="11900" w:h="16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62F2B" w14:textId="77777777" w:rsidR="00E91CEC" w:rsidRDefault="00E91CEC">
      <w:r>
        <w:separator/>
      </w:r>
    </w:p>
  </w:endnote>
  <w:endnote w:type="continuationSeparator" w:id="0">
    <w:p w14:paraId="75D62F2C" w14:textId="77777777" w:rsidR="00E91CEC" w:rsidRDefault="00E91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D62F29" w14:textId="77777777" w:rsidR="00E91CEC" w:rsidRDefault="00E91CEC">
      <w:r>
        <w:separator/>
      </w:r>
    </w:p>
  </w:footnote>
  <w:footnote w:type="continuationSeparator" w:id="0">
    <w:p w14:paraId="75D62F2A" w14:textId="77777777" w:rsidR="00E91CEC" w:rsidRDefault="00E91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62F2D" w14:textId="77777777" w:rsidR="00FB3A28" w:rsidRDefault="00FB3A28">
    <w:r>
      <w:rPr>
        <w:noProof/>
        <w:lang w:val="nl-NL" w:eastAsia="nl-NL"/>
      </w:rPr>
      <w:drawing>
        <wp:anchor distT="0" distB="0" distL="114300" distR="114300" simplePos="0" relativeHeight="251659264" behindDoc="1" locked="0" layoutInCell="1" allowOverlap="1" wp14:anchorId="75D62F30" wp14:editId="75D62F31">
          <wp:simplePos x="0" y="0"/>
          <wp:positionH relativeFrom="column">
            <wp:posOffset>-914400</wp:posOffset>
          </wp:positionH>
          <wp:positionV relativeFrom="paragraph">
            <wp:posOffset>-464185</wp:posOffset>
          </wp:positionV>
          <wp:extent cx="7560310" cy="10693400"/>
          <wp:effectExtent l="25400" t="0" r="8890" b="0"/>
          <wp:wrapNone/>
          <wp:docPr id="3" name="Afbeelding 3" descr="nieuwe theremen_te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emen_test_2.jpg"/>
                  <pic:cNvPicPr/>
                </pic:nvPicPr>
                <pic:blipFill>
                  <a:blip r:embed="rId1"/>
                  <a:stretch>
                    <a:fillRect/>
                  </a:stretch>
                </pic:blipFill>
                <pic:spPr>
                  <a:xfrm>
                    <a:off x="0" y="0"/>
                    <a:ext cx="7560310" cy="10693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62F2E" w14:textId="77777777" w:rsidR="00581272" w:rsidRDefault="00581272">
    <w:r>
      <w:rPr>
        <w:noProof/>
        <w:lang w:val="nl-NL" w:eastAsia="nl-NL"/>
      </w:rPr>
      <w:drawing>
        <wp:anchor distT="0" distB="0" distL="114300" distR="114300" simplePos="0" relativeHeight="251660288" behindDoc="1" locked="0" layoutInCell="1" allowOverlap="1" wp14:anchorId="75D62F32" wp14:editId="75D62F33">
          <wp:simplePos x="0" y="0"/>
          <wp:positionH relativeFrom="column">
            <wp:posOffset>-912496</wp:posOffset>
          </wp:positionH>
          <wp:positionV relativeFrom="paragraph">
            <wp:posOffset>-462281</wp:posOffset>
          </wp:positionV>
          <wp:extent cx="7594879" cy="10742295"/>
          <wp:effectExtent l="25400" t="0" r="0" b="0"/>
          <wp:wrapNone/>
          <wp:docPr id="13" name="Afbeelding 13" descr="Nieuwe Thermen_achtergrond_kleine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men_achtergrond_kleine logo .jpg"/>
                  <pic:cNvPicPr/>
                </pic:nvPicPr>
                <pic:blipFill>
                  <a:blip r:embed="rId1"/>
                  <a:stretch>
                    <a:fillRect/>
                  </a:stretch>
                </pic:blipFill>
                <pic:spPr>
                  <a:xfrm>
                    <a:off x="0" y="0"/>
                    <a:ext cx="7594879" cy="107422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62F2F" w14:textId="77777777" w:rsidR="00581272" w:rsidRDefault="00581272">
    <w:r>
      <w:rPr>
        <w:noProof/>
        <w:lang w:val="nl-NL" w:eastAsia="nl-NL"/>
      </w:rPr>
      <w:drawing>
        <wp:anchor distT="0" distB="0" distL="114300" distR="114300" simplePos="0" relativeHeight="251661312" behindDoc="1" locked="0" layoutInCell="1" allowOverlap="1" wp14:anchorId="75D62F34" wp14:editId="75D62F35">
          <wp:simplePos x="0" y="0"/>
          <wp:positionH relativeFrom="column">
            <wp:posOffset>-912496</wp:posOffset>
          </wp:positionH>
          <wp:positionV relativeFrom="paragraph">
            <wp:posOffset>-462281</wp:posOffset>
          </wp:positionV>
          <wp:extent cx="7594879" cy="10742295"/>
          <wp:effectExtent l="25400" t="0" r="0" b="0"/>
          <wp:wrapNone/>
          <wp:docPr id="14" name="Afbeelding 14" descr="Nieuwe Thermen_achtergron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men_achtergrond .jpg"/>
                  <pic:cNvPicPr/>
                </pic:nvPicPr>
                <pic:blipFill>
                  <a:blip r:embed="rId1"/>
                  <a:stretch>
                    <a:fillRect/>
                  </a:stretch>
                </pic:blipFill>
                <pic:spPr>
                  <a:xfrm>
                    <a:off x="0" y="0"/>
                    <a:ext cx="7594879" cy="107422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10369"/>
    <w:multiLevelType w:val="hybridMultilevel"/>
    <w:tmpl w:val="43BA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E90589"/>
    <w:multiLevelType w:val="hybridMultilevel"/>
    <w:tmpl w:val="04382A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6385">
      <o:colormru v:ext="edit" colors="#549a3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192"/>
    <w:rsid w:val="00142BB3"/>
    <w:rsid w:val="00183D4E"/>
    <w:rsid w:val="001A347D"/>
    <w:rsid w:val="001C7037"/>
    <w:rsid w:val="001F5F13"/>
    <w:rsid w:val="002070B3"/>
    <w:rsid w:val="00247B1B"/>
    <w:rsid w:val="0027661F"/>
    <w:rsid w:val="002F2CFF"/>
    <w:rsid w:val="002F7DA9"/>
    <w:rsid w:val="00303244"/>
    <w:rsid w:val="00324663"/>
    <w:rsid w:val="003E31A7"/>
    <w:rsid w:val="004070EF"/>
    <w:rsid w:val="00493B08"/>
    <w:rsid w:val="0051094E"/>
    <w:rsid w:val="005654AD"/>
    <w:rsid w:val="00581272"/>
    <w:rsid w:val="005D5FE0"/>
    <w:rsid w:val="005F6192"/>
    <w:rsid w:val="006A2499"/>
    <w:rsid w:val="006A6537"/>
    <w:rsid w:val="00711858"/>
    <w:rsid w:val="0071709E"/>
    <w:rsid w:val="00727B07"/>
    <w:rsid w:val="007769F1"/>
    <w:rsid w:val="007C3066"/>
    <w:rsid w:val="007D4433"/>
    <w:rsid w:val="007F5D9F"/>
    <w:rsid w:val="008044B6"/>
    <w:rsid w:val="008D20B7"/>
    <w:rsid w:val="009137D7"/>
    <w:rsid w:val="009301B0"/>
    <w:rsid w:val="00943E8A"/>
    <w:rsid w:val="009E0C23"/>
    <w:rsid w:val="00A8010A"/>
    <w:rsid w:val="00B35AD7"/>
    <w:rsid w:val="00BA41A0"/>
    <w:rsid w:val="00D01A02"/>
    <w:rsid w:val="00D0732C"/>
    <w:rsid w:val="00D226A0"/>
    <w:rsid w:val="00D47BC2"/>
    <w:rsid w:val="00D539D5"/>
    <w:rsid w:val="00D54E47"/>
    <w:rsid w:val="00D56ECC"/>
    <w:rsid w:val="00D86854"/>
    <w:rsid w:val="00D9283D"/>
    <w:rsid w:val="00D93B6E"/>
    <w:rsid w:val="00DA5884"/>
    <w:rsid w:val="00DC438B"/>
    <w:rsid w:val="00DD6B06"/>
    <w:rsid w:val="00E10A7E"/>
    <w:rsid w:val="00E546FD"/>
    <w:rsid w:val="00E91CEC"/>
    <w:rsid w:val="00EF015C"/>
    <w:rsid w:val="00F658B3"/>
    <w:rsid w:val="00F95A1B"/>
    <w:rsid w:val="00FA3E84"/>
    <w:rsid w:val="00FB3A2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549a36"/>
    </o:shapedefaults>
    <o:shapelayout v:ext="edit">
      <o:idmap v:ext="edit" data="1"/>
    </o:shapelayout>
  </w:shapeDefaults>
  <w:decimalSymbol w:val=","/>
  <w:listSeparator w:val=";"/>
  <w14:docId w14:val="75D62F1F"/>
  <w15:docId w15:val="{B00FBA9D-DF9C-4EAC-9F5A-B450C8146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A26E69"/>
  </w:style>
  <w:style w:type="paragraph" w:styleId="Kop1">
    <w:name w:val="heading 1"/>
    <w:basedOn w:val="Standaard"/>
    <w:next w:val="Standaard"/>
    <w:link w:val="Kop1Char"/>
    <w:rsid w:val="00D0732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rsid w:val="00D073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TBroodtekst">
    <w:name w:val="NT Broodtekst"/>
    <w:basedOn w:val="Standaard"/>
    <w:qFormat/>
    <w:rsid w:val="00B35AD7"/>
    <w:rPr>
      <w:rFonts w:ascii="Verdana" w:hAnsi="Verdana"/>
      <w:color w:val="000000" w:themeColor="text1"/>
      <w:sz w:val="20"/>
    </w:rPr>
  </w:style>
  <w:style w:type="paragraph" w:customStyle="1" w:styleId="NTSubKop">
    <w:name w:val="NT SubKop"/>
    <w:basedOn w:val="Standaard"/>
    <w:qFormat/>
    <w:rsid w:val="00D0732C"/>
    <w:rPr>
      <w:rFonts w:ascii="Verdana" w:hAnsi="Verdana"/>
      <w:b/>
      <w:i/>
      <w:color w:val="0080BA"/>
      <w:sz w:val="28"/>
    </w:rPr>
  </w:style>
  <w:style w:type="paragraph" w:customStyle="1" w:styleId="NTKop">
    <w:name w:val="NT Kop"/>
    <w:basedOn w:val="NTBroodtekst"/>
    <w:qFormat/>
    <w:rsid w:val="00D0732C"/>
    <w:rPr>
      <w:b/>
      <w:color w:val="5BAC3B"/>
      <w:sz w:val="48"/>
      <w:lang w:val="nl-NL"/>
    </w:rPr>
  </w:style>
  <w:style w:type="character" w:customStyle="1" w:styleId="Kop1Char">
    <w:name w:val="Kop 1 Char"/>
    <w:basedOn w:val="Standaardalinea-lettertype"/>
    <w:link w:val="Kop1"/>
    <w:rsid w:val="00D0732C"/>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rsid w:val="00D0732C"/>
    <w:rPr>
      <w:rFonts w:asciiTheme="majorHAnsi" w:eastAsiaTheme="majorEastAsia" w:hAnsiTheme="majorHAnsi" w:cstheme="majorBidi"/>
      <w:b/>
      <w:bCs/>
      <w:color w:val="4F81BD" w:themeColor="accent1"/>
      <w:sz w:val="26"/>
      <w:szCs w:val="26"/>
    </w:rPr>
  </w:style>
  <w:style w:type="table" w:styleId="Tabelraster">
    <w:name w:val="Table Grid"/>
    <w:basedOn w:val="Standaardtabel"/>
    <w:rsid w:val="00207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9E0C23"/>
    <w:pPr>
      <w:spacing w:before="100" w:beforeAutospacing="1" w:after="100" w:afterAutospacing="1"/>
    </w:pPr>
    <w:rPr>
      <w:rFonts w:ascii="Times New Roman" w:eastAsia="Times New Roman" w:hAnsi="Times New Roman" w:cs="Times New Roman"/>
      <w:lang w:val="nl-NL" w:eastAsia="nl-NL"/>
    </w:rPr>
  </w:style>
  <w:style w:type="paragraph" w:styleId="Ballontekst">
    <w:name w:val="Balloon Text"/>
    <w:basedOn w:val="Standaard"/>
    <w:link w:val="BallontekstChar"/>
    <w:semiHidden/>
    <w:unhideWhenUsed/>
    <w:rsid w:val="009E0C23"/>
    <w:rPr>
      <w:rFonts w:ascii="Segoe UI" w:hAnsi="Segoe UI" w:cs="Segoe UI"/>
      <w:sz w:val="18"/>
      <w:szCs w:val="18"/>
    </w:rPr>
  </w:style>
  <w:style w:type="character" w:customStyle="1" w:styleId="BallontekstChar">
    <w:name w:val="Ballontekst Char"/>
    <w:basedOn w:val="Standaardalinea-lettertype"/>
    <w:link w:val="Ballontekst"/>
    <w:semiHidden/>
    <w:rsid w:val="009E0C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173889">
      <w:bodyDiv w:val="1"/>
      <w:marLeft w:val="0"/>
      <w:marRight w:val="0"/>
      <w:marTop w:val="0"/>
      <w:marBottom w:val="0"/>
      <w:divBdr>
        <w:top w:val="none" w:sz="0" w:space="0" w:color="auto"/>
        <w:left w:val="none" w:sz="0" w:space="0" w:color="auto"/>
        <w:bottom w:val="none" w:sz="0" w:space="0" w:color="auto"/>
        <w:right w:val="none" w:sz="0" w:space="0" w:color="auto"/>
      </w:divBdr>
    </w:div>
    <w:div w:id="844635911">
      <w:bodyDiv w:val="1"/>
      <w:marLeft w:val="0"/>
      <w:marRight w:val="0"/>
      <w:marTop w:val="0"/>
      <w:marBottom w:val="0"/>
      <w:divBdr>
        <w:top w:val="none" w:sz="0" w:space="0" w:color="auto"/>
        <w:left w:val="none" w:sz="0" w:space="0" w:color="auto"/>
        <w:bottom w:val="none" w:sz="0" w:space="0" w:color="auto"/>
        <w:right w:val="none" w:sz="0" w:space="0" w:color="auto"/>
      </w:divBdr>
    </w:div>
    <w:div w:id="1151214058">
      <w:bodyDiv w:val="1"/>
      <w:marLeft w:val="0"/>
      <w:marRight w:val="0"/>
      <w:marTop w:val="0"/>
      <w:marBottom w:val="0"/>
      <w:divBdr>
        <w:top w:val="none" w:sz="0" w:space="0" w:color="auto"/>
        <w:left w:val="none" w:sz="0" w:space="0" w:color="auto"/>
        <w:bottom w:val="none" w:sz="0" w:space="0" w:color="auto"/>
        <w:right w:val="none" w:sz="0" w:space="0" w:color="auto"/>
      </w:divBdr>
    </w:div>
    <w:div w:id="1907371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C0EC24ACD0644EB9BF8E1521E62BB5" ma:contentTypeVersion="2" ma:contentTypeDescription="Een nieuw document maken." ma:contentTypeScope="" ma:versionID="a12ca4f3938dae6b6c2e09c249f718fa">
  <xsd:schema xmlns:xsd="http://www.w3.org/2001/XMLSchema" xmlns:xs="http://www.w3.org/2001/XMLSchema" xmlns:p="http://schemas.microsoft.com/office/2006/metadata/properties" xmlns:ns2="e7735c56-f6cf-48f6-8632-3ec1be90e7a1" targetNamespace="http://schemas.microsoft.com/office/2006/metadata/properties" ma:root="true" ma:fieldsID="977e31685d9ac19da361cdc5eff2cbe6" ns2:_="">
    <xsd:import namespace="e7735c56-f6cf-48f6-8632-3ec1be90e7a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35c56-f6cf-48f6-8632-3ec1be90e7a1"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31FE2-BF98-458A-9A90-4A5D73593D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35c56-f6cf-48f6-8632-3ec1be90e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74B66F-0949-427F-928D-D1614BBDAAA4}">
  <ds:schemaRefs>
    <ds:schemaRef ds:uri="http://schemas.microsoft.com/sharepoint/v3/contenttype/forms"/>
  </ds:schemaRefs>
</ds:datastoreItem>
</file>

<file path=customXml/itemProps3.xml><?xml version="1.0" encoding="utf-8"?>
<ds:datastoreItem xmlns:ds="http://schemas.openxmlformats.org/officeDocument/2006/customXml" ds:itemID="{E33778FE-B0AB-41FC-AAFF-DE391B4220E2}">
  <ds:schemaRefs>
    <ds:schemaRef ds:uri="http://purl.org/dc/terms/"/>
    <ds:schemaRef ds:uri="http://schemas.openxmlformats.org/package/2006/metadata/core-properties"/>
    <ds:schemaRef ds:uri="http://purl.org/dc/dcmitype/"/>
    <ds:schemaRef ds:uri="e7735c56-f6cf-48f6-8632-3ec1be90e7a1"/>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6E8ADE89-70AA-48A4-9796-3872414F4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245</Words>
  <Characters>1350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Swarte Schaap</dc:creator>
  <cp:keywords/>
  <cp:lastModifiedBy>Vera Heijenrath</cp:lastModifiedBy>
  <cp:revision>5</cp:revision>
  <cp:lastPrinted>2018-01-18T09:27:00Z</cp:lastPrinted>
  <dcterms:created xsi:type="dcterms:W3CDTF">2018-01-18T09:40:00Z</dcterms:created>
  <dcterms:modified xsi:type="dcterms:W3CDTF">2018-01-19T07:23:00Z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0x01010063C0EC24ACD0644EB9BF8E1521E62BB5</vt:lpwstr>
  </property>
</Properties>
</file>