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0B3844" w14:textId="77777777" w:rsidR="006710D5" w:rsidRPr="006710D5" w:rsidRDefault="006710D5" w:rsidP="006710D5">
      <w:pPr>
        <w:pStyle w:val="Geenafstand"/>
        <w:rPr>
          <w:sz w:val="16"/>
        </w:rPr>
      </w:pPr>
    </w:p>
    <w:p w14:paraId="407A80F7" w14:textId="77777777" w:rsidR="006710D5" w:rsidRDefault="006710D5" w:rsidP="006710D5">
      <w:pPr>
        <w:pStyle w:val="Geenafstand"/>
      </w:pPr>
    </w:p>
    <w:p w14:paraId="36B24BAA" w14:textId="77777777" w:rsidR="00DE1E59" w:rsidRDefault="00DE1E59" w:rsidP="00DE1E59">
      <w:pPr>
        <w:pStyle w:val="NTBroodtekst"/>
        <w:ind w:left="4956" w:firstLine="708"/>
      </w:pPr>
    </w:p>
    <w:p w14:paraId="710D7A9E" w14:textId="77777777" w:rsidR="00DE1E59" w:rsidRDefault="00DE1E59" w:rsidP="00DE1E59">
      <w:pPr>
        <w:pStyle w:val="NTBroodtekst"/>
        <w:ind w:left="4956" w:firstLine="708"/>
      </w:pPr>
    </w:p>
    <w:p w14:paraId="06B51F73" w14:textId="77777777" w:rsidR="006939AB" w:rsidRDefault="006939AB" w:rsidP="00DE1E59">
      <w:pPr>
        <w:pStyle w:val="NTBroodtekst"/>
        <w:jc w:val="right"/>
        <w:rPr>
          <w:rFonts w:asciiTheme="minorHAnsi" w:hAnsiTheme="minorHAnsi"/>
          <w:color w:val="auto"/>
          <w:sz w:val="22"/>
        </w:rPr>
      </w:pPr>
    </w:p>
    <w:p w14:paraId="6D842A4F" w14:textId="2D6F7246" w:rsidR="00DE1E59" w:rsidRPr="00A62410" w:rsidRDefault="00A62410" w:rsidP="006939AB">
      <w:pPr>
        <w:pStyle w:val="NTKop"/>
        <w:jc w:val="right"/>
        <w:rPr>
          <w:szCs w:val="48"/>
        </w:rPr>
      </w:pPr>
      <w:r w:rsidRPr="00A62410">
        <w:rPr>
          <w:szCs w:val="48"/>
        </w:rPr>
        <w:t>LAPTOP</w:t>
      </w:r>
    </w:p>
    <w:p w14:paraId="277FB009" w14:textId="3FA889B7" w:rsidR="00A62410" w:rsidRPr="006710D5" w:rsidRDefault="00A62410" w:rsidP="006939AB">
      <w:pPr>
        <w:pStyle w:val="NTKop"/>
        <w:jc w:val="right"/>
        <w:rPr>
          <w:sz w:val="36"/>
        </w:rPr>
      </w:pPr>
      <w:r>
        <w:rPr>
          <w:sz w:val="36"/>
        </w:rPr>
        <w:t>Schooljaar 2021-2022</w:t>
      </w:r>
    </w:p>
    <w:p w14:paraId="025806FF" w14:textId="77777777" w:rsidR="00507FBB" w:rsidRPr="00DE1E59" w:rsidRDefault="00507FBB" w:rsidP="00DE1E59">
      <w:pPr>
        <w:pStyle w:val="NTBroodtekst"/>
        <w:rPr>
          <w:sz w:val="18"/>
        </w:rPr>
      </w:pPr>
    </w:p>
    <w:p w14:paraId="06112681" w14:textId="77777777" w:rsidR="00DE1E59" w:rsidRDefault="00DE1E59" w:rsidP="00DE1E59">
      <w:pPr>
        <w:pStyle w:val="NTBroodtekst"/>
        <w:rPr>
          <w:sz w:val="22"/>
        </w:rPr>
      </w:pPr>
    </w:p>
    <w:p w14:paraId="26BA2CE8" w14:textId="25DFCC11" w:rsidR="00A62410" w:rsidRDefault="006C76AD" w:rsidP="00A62410">
      <w:pPr>
        <w:spacing w:after="276" w:line="248" w:lineRule="auto"/>
        <w:ind w:left="-5" w:hanging="10"/>
      </w:pPr>
      <w:r>
        <w:rPr>
          <w:color w:val="181717"/>
          <w:sz w:val="24"/>
        </w:rPr>
        <w:t>Beste</w:t>
      </w:r>
      <w:r w:rsidR="00A62410">
        <w:rPr>
          <w:color w:val="181717"/>
          <w:sz w:val="24"/>
        </w:rPr>
        <w:t xml:space="preserve"> ouder(s)/verzorger(s),</w:t>
      </w:r>
    </w:p>
    <w:p w14:paraId="4F599566" w14:textId="77777777" w:rsidR="00A62410" w:rsidRDefault="00A62410" w:rsidP="00A62410">
      <w:pPr>
        <w:spacing w:after="276" w:line="248" w:lineRule="auto"/>
        <w:ind w:left="-5" w:hanging="10"/>
      </w:pPr>
      <w:r>
        <w:rPr>
          <w:color w:val="181717"/>
          <w:sz w:val="24"/>
        </w:rPr>
        <w:t>Graag informeren wij u over de laptop die behoort tot het vaste schoolgereedschap en nodig is om les te kunnen volgen. We doen dit volgens het Bring Your Own Device principe, wat inhoudt dat u zelf voor de aanschaf en het eventueel benodigde onderhoud zorgt.</w:t>
      </w:r>
    </w:p>
    <w:p w14:paraId="3AC55115" w14:textId="77777777" w:rsidR="00A62410" w:rsidRDefault="00A62410" w:rsidP="00A62410">
      <w:pPr>
        <w:spacing w:after="0"/>
        <w:ind w:left="10" w:hanging="10"/>
      </w:pPr>
      <w:r>
        <w:rPr>
          <w:b/>
          <w:color w:val="181717"/>
          <w:sz w:val="24"/>
        </w:rPr>
        <w:t>Hoe vind ik de geschikte laptop voor mijn kind?</w:t>
      </w:r>
    </w:p>
    <w:p w14:paraId="3EC4631A" w14:textId="77777777" w:rsidR="00A62410" w:rsidRDefault="00A62410" w:rsidP="00A62410">
      <w:pPr>
        <w:spacing w:after="276" w:line="248" w:lineRule="auto"/>
        <w:ind w:left="-5" w:hanging="10"/>
      </w:pPr>
      <w:r>
        <w:rPr>
          <w:color w:val="181717"/>
          <w:sz w:val="24"/>
        </w:rPr>
        <w:t>Om u te helpen de geschikte laptop voor de studie van uw kind te kiezen werkt onze school samen met CampusShop. CampusShop werkt al  meer dan 20 jaar samen met meer dan 200 scholen. Op CampusShop.nl vindt u de laptops voor het aankomend schooljaar die voldoen aan onze voorkeursspecificaties. U mag van dit aanbod gebruikmaken maar bent hiertoe niet verplicht.</w:t>
      </w:r>
    </w:p>
    <w:p w14:paraId="0F1AB96F" w14:textId="77777777" w:rsidR="00A62410" w:rsidRDefault="00A62410" w:rsidP="00A62410">
      <w:pPr>
        <w:pStyle w:val="Kop1"/>
      </w:pPr>
      <w:r>
        <w:t>Voortgezet Onderwijs Service zorgt voor dekking tegen schade</w:t>
      </w:r>
    </w:p>
    <w:p w14:paraId="0F489AC3" w14:textId="77777777" w:rsidR="00A62410" w:rsidRDefault="00A62410" w:rsidP="00A62410">
      <w:pPr>
        <w:spacing w:after="276" w:line="248" w:lineRule="auto"/>
        <w:ind w:left="-5" w:hanging="10"/>
      </w:pPr>
      <w:r>
        <w:rPr>
          <w:color w:val="181717"/>
          <w:sz w:val="24"/>
        </w:rPr>
        <w:t xml:space="preserve">Om ervoor te zorgen dat uw kind bij een defect aan de laptop geen onderwijs hoeft te missen, raden wij nadrukkelijk aan om deze uit te rusten met het Voortgezet Onderwijs Servicepakket. De laptop is dan verzekerd tegen onder andere val- stoot- en waterschade en een hoes die de laptop onderweg beschermt, is inbegrepen. Mocht er toch een defect zijn, dan kan uw kind gedurende de reparatie gebruikmaken van een leenapparaat. </w:t>
      </w:r>
    </w:p>
    <w:p w14:paraId="6F65F098" w14:textId="77777777" w:rsidR="00A62410" w:rsidRDefault="00A62410" w:rsidP="00A62410">
      <w:pPr>
        <w:pStyle w:val="Kop1"/>
      </w:pPr>
      <w:r>
        <w:t>Aanbod 2021</w:t>
      </w:r>
    </w:p>
    <w:p w14:paraId="34CBFB8B" w14:textId="61CC5441" w:rsidR="00A62410" w:rsidRDefault="00A62410" w:rsidP="00A62410">
      <w:pPr>
        <w:spacing w:after="276" w:line="248" w:lineRule="auto"/>
        <w:ind w:left="-5" w:hanging="10"/>
      </w:pPr>
      <w:r>
        <w:rPr>
          <w:color w:val="181717"/>
          <w:sz w:val="24"/>
        </w:rPr>
        <w:t>Op de website van CampusShop staa</w:t>
      </w:r>
      <w:r w:rsidR="006C76AD">
        <w:rPr>
          <w:color w:val="181717"/>
          <w:sz w:val="24"/>
        </w:rPr>
        <w:t>t</w:t>
      </w:r>
      <w:r>
        <w:rPr>
          <w:color w:val="181717"/>
          <w:sz w:val="24"/>
        </w:rPr>
        <w:t xml:space="preserve"> een aantal laptops geselecteerd, die geschikt zijn voor het volgen van onderwijs bij onze school. U kunt hier als volgt naar toe:</w:t>
      </w:r>
    </w:p>
    <w:p w14:paraId="107DD4F2" w14:textId="77777777" w:rsidR="00A62410" w:rsidRDefault="00A62410" w:rsidP="00A62410">
      <w:pPr>
        <w:numPr>
          <w:ilvl w:val="0"/>
          <w:numId w:val="13"/>
        </w:numPr>
        <w:spacing w:after="12" w:line="248" w:lineRule="auto"/>
        <w:ind w:left="284" w:hanging="284"/>
      </w:pPr>
      <w:r>
        <w:rPr>
          <w:color w:val="181717"/>
          <w:sz w:val="24"/>
        </w:rPr>
        <w:t xml:space="preserve">Ga naar de website </w:t>
      </w:r>
      <w:hyperlink r:id="rId8" w:history="1">
        <w:r w:rsidRPr="00E6317A">
          <w:rPr>
            <w:rStyle w:val="Hyperlink"/>
            <w:sz w:val="24"/>
          </w:rPr>
          <w:t>www.campusshop.nl</w:t>
        </w:r>
      </w:hyperlink>
      <w:r>
        <w:rPr>
          <w:color w:val="181717"/>
          <w:sz w:val="24"/>
        </w:rPr>
        <w:t xml:space="preserve">; </w:t>
      </w:r>
    </w:p>
    <w:p w14:paraId="465F0C66" w14:textId="77777777" w:rsidR="00A62410" w:rsidRDefault="00A62410" w:rsidP="00A62410">
      <w:pPr>
        <w:numPr>
          <w:ilvl w:val="0"/>
          <w:numId w:val="13"/>
        </w:numPr>
        <w:spacing w:after="12" w:line="248" w:lineRule="auto"/>
        <w:ind w:left="284" w:hanging="284"/>
      </w:pPr>
      <w:r>
        <w:rPr>
          <w:color w:val="181717"/>
          <w:sz w:val="24"/>
        </w:rPr>
        <w:t xml:space="preserve">Klik op de oranje balk met “Kies jouw onderwijsinstelling/studie”; </w:t>
      </w:r>
    </w:p>
    <w:p w14:paraId="476B7FA5" w14:textId="77777777" w:rsidR="00A62410" w:rsidRDefault="00A62410" w:rsidP="00A62410">
      <w:pPr>
        <w:numPr>
          <w:ilvl w:val="0"/>
          <w:numId w:val="13"/>
        </w:numPr>
        <w:spacing w:after="12" w:line="248" w:lineRule="auto"/>
        <w:ind w:left="284" w:hanging="284"/>
      </w:pPr>
      <w:r w:rsidRPr="00AB191D">
        <w:rPr>
          <w:color w:val="181717"/>
          <w:sz w:val="24"/>
        </w:rPr>
        <w:t>Kies voor de juiste school  (u kunt het makkelijkste de schoolnaam invoeren als zoekwoord);</w:t>
      </w:r>
    </w:p>
    <w:p w14:paraId="020CA793" w14:textId="77777777" w:rsidR="00A62410" w:rsidRPr="00AB191D" w:rsidRDefault="00A62410" w:rsidP="00A62410">
      <w:pPr>
        <w:numPr>
          <w:ilvl w:val="0"/>
          <w:numId w:val="13"/>
        </w:numPr>
        <w:spacing w:after="12" w:line="248" w:lineRule="auto"/>
        <w:ind w:left="284" w:hanging="284"/>
      </w:pPr>
      <w:r w:rsidRPr="00AB191D">
        <w:rPr>
          <w:color w:val="181717"/>
          <w:sz w:val="24"/>
        </w:rPr>
        <w:t>Plaats het vinkje en klik op “Bevestigen”.</w:t>
      </w:r>
    </w:p>
    <w:p w14:paraId="3A856295" w14:textId="77777777" w:rsidR="00A62410" w:rsidRDefault="00A62410" w:rsidP="00A62410">
      <w:pPr>
        <w:spacing w:after="12" w:line="248" w:lineRule="auto"/>
        <w:ind w:left="284"/>
      </w:pPr>
    </w:p>
    <w:p w14:paraId="2A23C01B" w14:textId="09EBEA60" w:rsidR="00A62410" w:rsidRDefault="00A62410" w:rsidP="00A62410">
      <w:pPr>
        <w:spacing w:after="274" w:line="248" w:lineRule="auto"/>
        <w:ind w:left="10" w:right="312" w:hanging="10"/>
      </w:pPr>
      <w:r>
        <w:rPr>
          <w:color w:val="181717"/>
          <w:sz w:val="24"/>
        </w:rPr>
        <w:t>U ziet dan een overzicht met een aantal laptops die onze school samen met CampusShop heeft geselecteerd voor het onderwijs. Deze laptops voldoen allemaal aan de minimumeisen</w:t>
      </w:r>
      <w:r w:rsidR="00BA0ED3">
        <w:rPr>
          <w:color w:val="181717"/>
          <w:sz w:val="24"/>
        </w:rPr>
        <w:t xml:space="preserve">. </w:t>
      </w:r>
      <w:r>
        <w:rPr>
          <w:color w:val="181717"/>
          <w:sz w:val="24"/>
        </w:rPr>
        <w:t>U kunt de laptops met elkaar vergelijken.</w:t>
      </w:r>
    </w:p>
    <w:p w14:paraId="388D8B59" w14:textId="76D2B54F" w:rsidR="00A62410" w:rsidRDefault="00A62410" w:rsidP="00A62410">
      <w:pPr>
        <w:spacing w:after="368" w:line="248" w:lineRule="auto"/>
        <w:ind w:left="10" w:hanging="10"/>
      </w:pPr>
      <w:r>
        <w:rPr>
          <w:color w:val="181717"/>
          <w:sz w:val="24"/>
        </w:rPr>
        <w:lastRenderedPageBreak/>
        <w:t>Onze school heeft samen met CampusShop gelet op een aantal criteria bij het selecteren van de laptops. U kunt deze criteria eventueel ook gebruiken als u besluit de laptop niet te kopen bij CampusShop</w:t>
      </w:r>
      <w:r w:rsidR="006D4AE7">
        <w:rPr>
          <w:color w:val="181717"/>
          <w:sz w:val="24"/>
        </w:rPr>
        <w:t xml:space="preserve">. </w:t>
      </w:r>
      <w:r>
        <w:rPr>
          <w:color w:val="181717"/>
          <w:sz w:val="24"/>
        </w:rPr>
        <w:t xml:space="preserve"> </w:t>
      </w:r>
    </w:p>
    <w:p w14:paraId="2927B05F" w14:textId="77777777" w:rsidR="00A62410" w:rsidRDefault="00A62410" w:rsidP="00A62410">
      <w:pPr>
        <w:pStyle w:val="Kop1"/>
        <w:ind w:left="1418"/>
      </w:pPr>
      <w:r>
        <w:rPr>
          <w:noProof/>
        </w:rPr>
        <mc:AlternateContent>
          <mc:Choice Requires="wpg">
            <w:drawing>
              <wp:anchor distT="0" distB="0" distL="114300" distR="114300" simplePos="0" relativeHeight="251659264" behindDoc="0" locked="0" layoutInCell="1" allowOverlap="1" wp14:anchorId="3243AE8E" wp14:editId="3A24459D">
                <wp:simplePos x="0" y="0"/>
                <wp:positionH relativeFrom="margin">
                  <wp:posOffset>-24130</wp:posOffset>
                </wp:positionH>
                <wp:positionV relativeFrom="paragraph">
                  <wp:posOffset>79375</wp:posOffset>
                </wp:positionV>
                <wp:extent cx="992505" cy="2919730"/>
                <wp:effectExtent l="0" t="0" r="0" b="0"/>
                <wp:wrapSquare wrapText="bothSides"/>
                <wp:docPr id="1" name="Group 2253"/>
                <wp:cNvGraphicFramePr/>
                <a:graphic xmlns:a="http://schemas.openxmlformats.org/drawingml/2006/main">
                  <a:graphicData uri="http://schemas.microsoft.com/office/word/2010/wordprocessingGroup">
                    <wpg:wgp>
                      <wpg:cNvGrpSpPr/>
                      <wpg:grpSpPr>
                        <a:xfrm>
                          <a:off x="0" y="0"/>
                          <a:ext cx="992505" cy="2919730"/>
                          <a:chOff x="0" y="0"/>
                          <a:chExt cx="722315" cy="2015038"/>
                        </a:xfrm>
                      </wpg:grpSpPr>
                      <wps:wsp>
                        <wps:cNvPr id="2" name="Shape 51"/>
                        <wps:cNvSpPr/>
                        <wps:spPr>
                          <a:xfrm>
                            <a:off x="129198" y="1522202"/>
                            <a:ext cx="380530" cy="492837"/>
                          </a:xfrm>
                          <a:custGeom>
                            <a:avLst/>
                            <a:gdLst/>
                            <a:ahLst/>
                            <a:cxnLst/>
                            <a:rect l="0" t="0" r="0" b="0"/>
                            <a:pathLst>
                              <a:path w="380530" h="492837">
                                <a:moveTo>
                                  <a:pt x="74016" y="0"/>
                                </a:moveTo>
                                <a:lnTo>
                                  <a:pt x="351638" y="0"/>
                                </a:lnTo>
                                <a:cubicBezTo>
                                  <a:pt x="367538" y="0"/>
                                  <a:pt x="380530" y="13043"/>
                                  <a:pt x="380530" y="28994"/>
                                </a:cubicBezTo>
                                <a:lnTo>
                                  <a:pt x="380530" y="463842"/>
                                </a:lnTo>
                                <a:cubicBezTo>
                                  <a:pt x="380530" y="479793"/>
                                  <a:pt x="367538" y="492837"/>
                                  <a:pt x="351638" y="492837"/>
                                </a:cubicBezTo>
                                <a:lnTo>
                                  <a:pt x="28880" y="492837"/>
                                </a:lnTo>
                                <a:cubicBezTo>
                                  <a:pt x="12992" y="492837"/>
                                  <a:pt x="0" y="479793"/>
                                  <a:pt x="0" y="463842"/>
                                </a:cubicBezTo>
                                <a:lnTo>
                                  <a:pt x="0" y="351244"/>
                                </a:lnTo>
                                <a:cubicBezTo>
                                  <a:pt x="0" y="335293"/>
                                  <a:pt x="10147" y="322250"/>
                                  <a:pt x="22568" y="322250"/>
                                </a:cubicBezTo>
                                <a:cubicBezTo>
                                  <a:pt x="34976" y="322250"/>
                                  <a:pt x="45123" y="309194"/>
                                  <a:pt x="45123" y="293243"/>
                                </a:cubicBezTo>
                                <a:lnTo>
                                  <a:pt x="45123" y="288468"/>
                                </a:lnTo>
                                <a:cubicBezTo>
                                  <a:pt x="45123" y="272504"/>
                                  <a:pt x="34976" y="259461"/>
                                  <a:pt x="22568" y="259461"/>
                                </a:cubicBezTo>
                                <a:cubicBezTo>
                                  <a:pt x="10147" y="259461"/>
                                  <a:pt x="0" y="246405"/>
                                  <a:pt x="0" y="230467"/>
                                </a:cubicBezTo>
                                <a:lnTo>
                                  <a:pt x="0" y="180873"/>
                                </a:lnTo>
                                <a:cubicBezTo>
                                  <a:pt x="0" y="164935"/>
                                  <a:pt x="10147" y="151879"/>
                                  <a:pt x="22568" y="151879"/>
                                </a:cubicBezTo>
                                <a:cubicBezTo>
                                  <a:pt x="34976" y="151879"/>
                                  <a:pt x="45123" y="138836"/>
                                  <a:pt x="45123" y="122886"/>
                                </a:cubicBezTo>
                                <a:lnTo>
                                  <a:pt x="45123" y="28994"/>
                                </a:lnTo>
                                <a:cubicBezTo>
                                  <a:pt x="45123" y="13043"/>
                                  <a:pt x="58128" y="0"/>
                                  <a:pt x="74016"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3" name="Shape 52"/>
                        <wps:cNvSpPr/>
                        <wps:spPr>
                          <a:xfrm>
                            <a:off x="248227" y="1453435"/>
                            <a:ext cx="334861" cy="491948"/>
                          </a:xfrm>
                          <a:custGeom>
                            <a:avLst/>
                            <a:gdLst/>
                            <a:ahLst/>
                            <a:cxnLst/>
                            <a:rect l="0" t="0" r="0" b="0"/>
                            <a:pathLst>
                              <a:path w="334861" h="491948">
                                <a:moveTo>
                                  <a:pt x="55842" y="0"/>
                                </a:moveTo>
                                <a:lnTo>
                                  <a:pt x="277089" y="0"/>
                                </a:lnTo>
                                <a:cubicBezTo>
                                  <a:pt x="308877" y="0"/>
                                  <a:pt x="334861" y="26098"/>
                                  <a:pt x="334861" y="58001"/>
                                </a:cubicBezTo>
                                <a:lnTo>
                                  <a:pt x="334861" y="434835"/>
                                </a:lnTo>
                                <a:cubicBezTo>
                                  <a:pt x="334861" y="463410"/>
                                  <a:pt x="313982" y="487287"/>
                                  <a:pt x="286779" y="491948"/>
                                </a:cubicBezTo>
                                <a:lnTo>
                                  <a:pt x="286779" y="97765"/>
                                </a:lnTo>
                                <a:cubicBezTo>
                                  <a:pt x="286779" y="67780"/>
                                  <a:pt x="262484" y="43396"/>
                                  <a:pt x="232613" y="43396"/>
                                </a:cubicBezTo>
                                <a:lnTo>
                                  <a:pt x="0" y="43396"/>
                                </a:lnTo>
                                <a:cubicBezTo>
                                  <a:pt x="6502" y="18517"/>
                                  <a:pt x="29096" y="0"/>
                                  <a:pt x="55842"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4" name="Shape 53"/>
                        <wps:cNvSpPr/>
                        <wps:spPr>
                          <a:xfrm>
                            <a:off x="211280" y="1559794"/>
                            <a:ext cx="29388" cy="81788"/>
                          </a:xfrm>
                          <a:custGeom>
                            <a:avLst/>
                            <a:gdLst/>
                            <a:ahLst/>
                            <a:cxnLst/>
                            <a:rect l="0" t="0" r="0" b="0"/>
                            <a:pathLst>
                              <a:path w="29388" h="81788">
                                <a:moveTo>
                                  <a:pt x="13056" y="0"/>
                                </a:moveTo>
                                <a:lnTo>
                                  <a:pt x="16332" y="0"/>
                                </a:lnTo>
                                <a:cubicBezTo>
                                  <a:pt x="23508" y="0"/>
                                  <a:pt x="29388" y="5893"/>
                                  <a:pt x="29388" y="13106"/>
                                </a:cubicBezTo>
                                <a:lnTo>
                                  <a:pt x="29388" y="68694"/>
                                </a:lnTo>
                                <a:cubicBezTo>
                                  <a:pt x="29388" y="75895"/>
                                  <a:pt x="23508" y="81788"/>
                                  <a:pt x="16332" y="81788"/>
                                </a:cubicBezTo>
                                <a:lnTo>
                                  <a:pt x="13056" y="81788"/>
                                </a:lnTo>
                                <a:cubicBezTo>
                                  <a:pt x="5867" y="81788"/>
                                  <a:pt x="0" y="75895"/>
                                  <a:pt x="0" y="68694"/>
                                </a:cubicBezTo>
                                <a:lnTo>
                                  <a:pt x="0" y="13106"/>
                                </a:lnTo>
                                <a:cubicBezTo>
                                  <a:pt x="0" y="5893"/>
                                  <a:pt x="5867" y="0"/>
                                  <a:pt x="130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 name="Shape 54"/>
                        <wps:cNvSpPr/>
                        <wps:spPr>
                          <a:xfrm>
                            <a:off x="264166" y="1559794"/>
                            <a:ext cx="29388" cy="81788"/>
                          </a:xfrm>
                          <a:custGeom>
                            <a:avLst/>
                            <a:gdLst/>
                            <a:ahLst/>
                            <a:cxnLst/>
                            <a:rect l="0" t="0" r="0" b="0"/>
                            <a:pathLst>
                              <a:path w="29388" h="81788">
                                <a:moveTo>
                                  <a:pt x="13056" y="0"/>
                                </a:moveTo>
                                <a:lnTo>
                                  <a:pt x="16345" y="0"/>
                                </a:lnTo>
                                <a:cubicBezTo>
                                  <a:pt x="23508" y="0"/>
                                  <a:pt x="29388" y="5893"/>
                                  <a:pt x="29388" y="13106"/>
                                </a:cubicBezTo>
                                <a:lnTo>
                                  <a:pt x="29388" y="68694"/>
                                </a:lnTo>
                                <a:cubicBezTo>
                                  <a:pt x="29388" y="75895"/>
                                  <a:pt x="23508" y="81788"/>
                                  <a:pt x="16345" y="81788"/>
                                </a:cubicBezTo>
                                <a:lnTo>
                                  <a:pt x="13056" y="81788"/>
                                </a:lnTo>
                                <a:cubicBezTo>
                                  <a:pt x="5880" y="81788"/>
                                  <a:pt x="0" y="75895"/>
                                  <a:pt x="0" y="68694"/>
                                </a:cubicBezTo>
                                <a:lnTo>
                                  <a:pt x="0" y="13106"/>
                                </a:lnTo>
                                <a:cubicBezTo>
                                  <a:pt x="0" y="5893"/>
                                  <a:pt x="5880" y="0"/>
                                  <a:pt x="130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 name="Shape 55"/>
                        <wps:cNvSpPr/>
                        <wps:spPr>
                          <a:xfrm>
                            <a:off x="315613" y="1559794"/>
                            <a:ext cx="29388" cy="81788"/>
                          </a:xfrm>
                          <a:custGeom>
                            <a:avLst/>
                            <a:gdLst/>
                            <a:ahLst/>
                            <a:cxnLst/>
                            <a:rect l="0" t="0" r="0" b="0"/>
                            <a:pathLst>
                              <a:path w="29388" h="81788">
                                <a:moveTo>
                                  <a:pt x="13043" y="0"/>
                                </a:moveTo>
                                <a:lnTo>
                                  <a:pt x="16320" y="0"/>
                                </a:lnTo>
                                <a:cubicBezTo>
                                  <a:pt x="23508" y="0"/>
                                  <a:pt x="29388" y="5893"/>
                                  <a:pt x="29388" y="13106"/>
                                </a:cubicBezTo>
                                <a:lnTo>
                                  <a:pt x="29388" y="68694"/>
                                </a:lnTo>
                                <a:cubicBezTo>
                                  <a:pt x="29388" y="75895"/>
                                  <a:pt x="23508" y="81788"/>
                                  <a:pt x="16320" y="81788"/>
                                </a:cubicBezTo>
                                <a:lnTo>
                                  <a:pt x="13043" y="81788"/>
                                </a:lnTo>
                                <a:cubicBezTo>
                                  <a:pt x="5880" y="81788"/>
                                  <a:pt x="0" y="75895"/>
                                  <a:pt x="0" y="68694"/>
                                </a:cubicBezTo>
                                <a:lnTo>
                                  <a:pt x="0" y="13106"/>
                                </a:lnTo>
                                <a:cubicBezTo>
                                  <a:pt x="0" y="5893"/>
                                  <a:pt x="5880" y="0"/>
                                  <a:pt x="130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 name="Shape 56"/>
                        <wps:cNvSpPr/>
                        <wps:spPr>
                          <a:xfrm>
                            <a:off x="368494" y="1559794"/>
                            <a:ext cx="29401" cy="81788"/>
                          </a:xfrm>
                          <a:custGeom>
                            <a:avLst/>
                            <a:gdLst/>
                            <a:ahLst/>
                            <a:cxnLst/>
                            <a:rect l="0" t="0" r="0" b="0"/>
                            <a:pathLst>
                              <a:path w="29401" h="81788">
                                <a:moveTo>
                                  <a:pt x="13056" y="0"/>
                                </a:moveTo>
                                <a:lnTo>
                                  <a:pt x="16345" y="0"/>
                                </a:lnTo>
                                <a:cubicBezTo>
                                  <a:pt x="23520" y="0"/>
                                  <a:pt x="29401" y="5893"/>
                                  <a:pt x="29401" y="13106"/>
                                </a:cubicBezTo>
                                <a:lnTo>
                                  <a:pt x="29401" y="68694"/>
                                </a:lnTo>
                                <a:cubicBezTo>
                                  <a:pt x="29401" y="75895"/>
                                  <a:pt x="23520" y="81788"/>
                                  <a:pt x="16345" y="81788"/>
                                </a:cubicBezTo>
                                <a:lnTo>
                                  <a:pt x="13056" y="81788"/>
                                </a:lnTo>
                                <a:cubicBezTo>
                                  <a:pt x="5880" y="81788"/>
                                  <a:pt x="0" y="75895"/>
                                  <a:pt x="0" y="68694"/>
                                </a:cubicBezTo>
                                <a:lnTo>
                                  <a:pt x="0" y="13106"/>
                                </a:lnTo>
                                <a:cubicBezTo>
                                  <a:pt x="0" y="5893"/>
                                  <a:pt x="5880" y="0"/>
                                  <a:pt x="130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 name="Shape 57"/>
                        <wps:cNvSpPr/>
                        <wps:spPr>
                          <a:xfrm>
                            <a:off x="422255" y="1559794"/>
                            <a:ext cx="29401" cy="81788"/>
                          </a:xfrm>
                          <a:custGeom>
                            <a:avLst/>
                            <a:gdLst/>
                            <a:ahLst/>
                            <a:cxnLst/>
                            <a:rect l="0" t="0" r="0" b="0"/>
                            <a:pathLst>
                              <a:path w="29401" h="81788">
                                <a:moveTo>
                                  <a:pt x="13068" y="0"/>
                                </a:moveTo>
                                <a:lnTo>
                                  <a:pt x="16345" y="0"/>
                                </a:lnTo>
                                <a:cubicBezTo>
                                  <a:pt x="23520" y="0"/>
                                  <a:pt x="29401" y="5893"/>
                                  <a:pt x="29401" y="13106"/>
                                </a:cubicBezTo>
                                <a:lnTo>
                                  <a:pt x="29401" y="68694"/>
                                </a:lnTo>
                                <a:cubicBezTo>
                                  <a:pt x="29401" y="75895"/>
                                  <a:pt x="23520" y="81788"/>
                                  <a:pt x="16345" y="81788"/>
                                </a:cubicBezTo>
                                <a:lnTo>
                                  <a:pt x="13068" y="81788"/>
                                </a:lnTo>
                                <a:cubicBezTo>
                                  <a:pt x="5880" y="81788"/>
                                  <a:pt x="0" y="75895"/>
                                  <a:pt x="0" y="68694"/>
                                </a:cubicBezTo>
                                <a:lnTo>
                                  <a:pt x="0" y="13106"/>
                                </a:lnTo>
                                <a:cubicBezTo>
                                  <a:pt x="0" y="5893"/>
                                  <a:pt x="5880" y="0"/>
                                  <a:pt x="1306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58"/>
                        <wps:cNvSpPr/>
                        <wps:spPr>
                          <a:xfrm>
                            <a:off x="222402" y="1810890"/>
                            <a:ext cx="215811" cy="140373"/>
                          </a:xfrm>
                          <a:custGeom>
                            <a:avLst/>
                            <a:gdLst/>
                            <a:ahLst/>
                            <a:cxnLst/>
                            <a:rect l="0" t="0" r="0" b="0"/>
                            <a:pathLst>
                              <a:path w="215811" h="140373">
                                <a:moveTo>
                                  <a:pt x="13170" y="0"/>
                                </a:moveTo>
                                <a:lnTo>
                                  <a:pt x="202654" y="0"/>
                                </a:lnTo>
                                <a:cubicBezTo>
                                  <a:pt x="209880" y="0"/>
                                  <a:pt x="215811" y="5956"/>
                                  <a:pt x="215811" y="13221"/>
                                </a:cubicBezTo>
                                <a:lnTo>
                                  <a:pt x="215811" y="127165"/>
                                </a:lnTo>
                                <a:cubicBezTo>
                                  <a:pt x="215811" y="134430"/>
                                  <a:pt x="209880" y="140373"/>
                                  <a:pt x="202654" y="140373"/>
                                </a:cubicBezTo>
                                <a:lnTo>
                                  <a:pt x="13170" y="140373"/>
                                </a:lnTo>
                                <a:cubicBezTo>
                                  <a:pt x="5931" y="140373"/>
                                  <a:pt x="0" y="134430"/>
                                  <a:pt x="0" y="127165"/>
                                </a:cubicBezTo>
                                <a:lnTo>
                                  <a:pt x="0" y="13221"/>
                                </a:lnTo>
                                <a:cubicBezTo>
                                  <a:pt x="0" y="5956"/>
                                  <a:pt x="5931" y="0"/>
                                  <a:pt x="131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59"/>
                        <wps:cNvSpPr/>
                        <wps:spPr>
                          <a:xfrm>
                            <a:off x="0" y="91760"/>
                            <a:ext cx="147675" cy="184681"/>
                          </a:xfrm>
                          <a:custGeom>
                            <a:avLst/>
                            <a:gdLst/>
                            <a:ahLst/>
                            <a:cxnLst/>
                            <a:rect l="0" t="0" r="0" b="0"/>
                            <a:pathLst>
                              <a:path w="147675" h="184681">
                                <a:moveTo>
                                  <a:pt x="147675" y="0"/>
                                </a:moveTo>
                                <a:lnTo>
                                  <a:pt x="147675" y="11660"/>
                                </a:lnTo>
                                <a:lnTo>
                                  <a:pt x="14262" y="142276"/>
                                </a:lnTo>
                                <a:cubicBezTo>
                                  <a:pt x="14084" y="142453"/>
                                  <a:pt x="13894" y="142606"/>
                                  <a:pt x="13691" y="142746"/>
                                </a:cubicBezTo>
                                <a:cubicBezTo>
                                  <a:pt x="13551" y="142847"/>
                                  <a:pt x="9436" y="145807"/>
                                  <a:pt x="8979" y="151077"/>
                                </a:cubicBezTo>
                                <a:cubicBezTo>
                                  <a:pt x="8560" y="155953"/>
                                  <a:pt x="11493" y="161720"/>
                                  <a:pt x="17463" y="167726"/>
                                </a:cubicBezTo>
                                <a:cubicBezTo>
                                  <a:pt x="23444" y="173746"/>
                                  <a:pt x="29159" y="176680"/>
                                  <a:pt x="34011" y="176274"/>
                                </a:cubicBezTo>
                                <a:cubicBezTo>
                                  <a:pt x="39243" y="175816"/>
                                  <a:pt x="42189" y="171676"/>
                                  <a:pt x="42304" y="171498"/>
                                </a:cubicBezTo>
                                <a:cubicBezTo>
                                  <a:pt x="42431" y="171321"/>
                                  <a:pt x="42596" y="171117"/>
                                  <a:pt x="42748" y="170952"/>
                                </a:cubicBezTo>
                                <a:lnTo>
                                  <a:pt x="147675" y="62333"/>
                                </a:lnTo>
                                <a:lnTo>
                                  <a:pt x="147675" y="74329"/>
                                </a:lnTo>
                                <a:lnTo>
                                  <a:pt x="48908" y="176578"/>
                                </a:lnTo>
                                <a:cubicBezTo>
                                  <a:pt x="47765" y="178115"/>
                                  <a:pt x="42977" y="183805"/>
                                  <a:pt x="34900" y="184592"/>
                                </a:cubicBezTo>
                                <a:cubicBezTo>
                                  <a:pt x="34277" y="184655"/>
                                  <a:pt x="33655" y="184681"/>
                                  <a:pt x="33033" y="184681"/>
                                </a:cubicBezTo>
                                <a:cubicBezTo>
                                  <a:pt x="26086" y="184681"/>
                                  <a:pt x="18872" y="180973"/>
                                  <a:pt x="11595" y="173644"/>
                                </a:cubicBezTo>
                                <a:cubicBezTo>
                                  <a:pt x="3658" y="165657"/>
                                  <a:pt x="0" y="157757"/>
                                  <a:pt x="724" y="150175"/>
                                </a:cubicBezTo>
                                <a:cubicBezTo>
                                  <a:pt x="1499" y="142047"/>
                                  <a:pt x="7163" y="137233"/>
                                  <a:pt x="8674" y="136078"/>
                                </a:cubicBezTo>
                                <a:lnTo>
                                  <a:pt x="147675"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1" name="Shape 60"/>
                        <wps:cNvSpPr/>
                        <wps:spPr>
                          <a:xfrm>
                            <a:off x="96114" y="4028"/>
                            <a:ext cx="51561" cy="44483"/>
                          </a:xfrm>
                          <a:custGeom>
                            <a:avLst/>
                            <a:gdLst/>
                            <a:ahLst/>
                            <a:cxnLst/>
                            <a:rect l="0" t="0" r="0" b="0"/>
                            <a:pathLst>
                              <a:path w="51561" h="44483">
                                <a:moveTo>
                                  <a:pt x="42747" y="0"/>
                                </a:moveTo>
                                <a:lnTo>
                                  <a:pt x="51561" y="1330"/>
                                </a:lnTo>
                                <a:lnTo>
                                  <a:pt x="51561" y="9561"/>
                                </a:lnTo>
                                <a:lnTo>
                                  <a:pt x="43102" y="8375"/>
                                </a:lnTo>
                                <a:cubicBezTo>
                                  <a:pt x="34493" y="9279"/>
                                  <a:pt x="26079" y="11930"/>
                                  <a:pt x="19774" y="15416"/>
                                </a:cubicBezTo>
                                <a:cubicBezTo>
                                  <a:pt x="13195" y="19048"/>
                                  <a:pt x="9169" y="23367"/>
                                  <a:pt x="8738" y="27266"/>
                                </a:cubicBezTo>
                                <a:cubicBezTo>
                                  <a:pt x="8395" y="30377"/>
                                  <a:pt x="8865" y="31203"/>
                                  <a:pt x="8865" y="31215"/>
                                </a:cubicBezTo>
                                <a:cubicBezTo>
                                  <a:pt x="9652" y="31533"/>
                                  <a:pt x="13475" y="30873"/>
                                  <a:pt x="16269" y="30403"/>
                                </a:cubicBezTo>
                                <a:cubicBezTo>
                                  <a:pt x="19990" y="29755"/>
                                  <a:pt x="24663" y="28967"/>
                                  <a:pt x="29896" y="28967"/>
                                </a:cubicBezTo>
                                <a:cubicBezTo>
                                  <a:pt x="32296" y="28967"/>
                                  <a:pt x="34823" y="29132"/>
                                  <a:pt x="37427" y="29564"/>
                                </a:cubicBezTo>
                                <a:lnTo>
                                  <a:pt x="51561" y="34497"/>
                                </a:lnTo>
                                <a:lnTo>
                                  <a:pt x="51561" y="44483"/>
                                </a:lnTo>
                                <a:lnTo>
                                  <a:pt x="49289" y="42296"/>
                                </a:lnTo>
                                <a:cubicBezTo>
                                  <a:pt x="45647" y="40169"/>
                                  <a:pt x="41231" y="38671"/>
                                  <a:pt x="36068" y="37819"/>
                                </a:cubicBezTo>
                                <a:cubicBezTo>
                                  <a:pt x="29185" y="36664"/>
                                  <a:pt x="22796" y="37756"/>
                                  <a:pt x="17653" y="38645"/>
                                </a:cubicBezTo>
                                <a:cubicBezTo>
                                  <a:pt x="11709" y="39648"/>
                                  <a:pt x="6579" y="40525"/>
                                  <a:pt x="3099" y="37209"/>
                                </a:cubicBezTo>
                                <a:cubicBezTo>
                                  <a:pt x="0" y="34276"/>
                                  <a:pt x="127" y="29602"/>
                                  <a:pt x="483" y="26339"/>
                                </a:cubicBezTo>
                                <a:cubicBezTo>
                                  <a:pt x="1232" y="19607"/>
                                  <a:pt x="6667" y="13130"/>
                                  <a:pt x="15786" y="8089"/>
                                </a:cubicBezTo>
                                <a:cubicBezTo>
                                  <a:pt x="23184" y="3993"/>
                                  <a:pt x="32836" y="964"/>
                                  <a:pt x="42747"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2" name="Shape 61"/>
                        <wps:cNvSpPr/>
                        <wps:spPr>
                          <a:xfrm>
                            <a:off x="147675" y="38525"/>
                            <a:ext cx="22924" cy="64895"/>
                          </a:xfrm>
                          <a:custGeom>
                            <a:avLst/>
                            <a:gdLst/>
                            <a:ahLst/>
                            <a:cxnLst/>
                            <a:rect l="0" t="0" r="0" b="0"/>
                            <a:pathLst>
                              <a:path w="22924" h="64895">
                                <a:moveTo>
                                  <a:pt x="0" y="0"/>
                                </a:moveTo>
                                <a:lnTo>
                                  <a:pt x="2399" y="838"/>
                                </a:lnTo>
                                <a:cubicBezTo>
                                  <a:pt x="6998" y="3618"/>
                                  <a:pt x="10675" y="7246"/>
                                  <a:pt x="13399" y="11704"/>
                                </a:cubicBezTo>
                                <a:cubicBezTo>
                                  <a:pt x="22924" y="27274"/>
                                  <a:pt x="16917" y="47061"/>
                                  <a:pt x="16650" y="47899"/>
                                </a:cubicBezTo>
                                <a:cubicBezTo>
                                  <a:pt x="16447" y="48560"/>
                                  <a:pt x="16079" y="49157"/>
                                  <a:pt x="15583" y="49639"/>
                                </a:cubicBezTo>
                                <a:lnTo>
                                  <a:pt x="0" y="64895"/>
                                </a:lnTo>
                                <a:lnTo>
                                  <a:pt x="0" y="53236"/>
                                </a:lnTo>
                                <a:lnTo>
                                  <a:pt x="8992" y="44432"/>
                                </a:lnTo>
                                <a:cubicBezTo>
                                  <a:pt x="9932" y="40673"/>
                                  <a:pt x="12815" y="26652"/>
                                  <a:pt x="6300" y="16048"/>
                                </a:cubicBezTo>
                                <a:lnTo>
                                  <a:pt x="0" y="9985"/>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3" name="Shape 62"/>
                        <wps:cNvSpPr/>
                        <wps:spPr>
                          <a:xfrm>
                            <a:off x="147675" y="5358"/>
                            <a:ext cx="148540" cy="160731"/>
                          </a:xfrm>
                          <a:custGeom>
                            <a:avLst/>
                            <a:gdLst/>
                            <a:ahLst/>
                            <a:cxnLst/>
                            <a:rect l="0" t="0" r="0" b="0"/>
                            <a:pathLst>
                              <a:path w="148540" h="160731">
                                <a:moveTo>
                                  <a:pt x="0" y="0"/>
                                </a:moveTo>
                                <a:lnTo>
                                  <a:pt x="19698" y="2973"/>
                                </a:lnTo>
                                <a:cubicBezTo>
                                  <a:pt x="32005" y="9044"/>
                                  <a:pt x="41301" y="14836"/>
                                  <a:pt x="47448" y="18671"/>
                                </a:cubicBezTo>
                                <a:cubicBezTo>
                                  <a:pt x="50775" y="20741"/>
                                  <a:pt x="54191" y="22862"/>
                                  <a:pt x="55614" y="23421"/>
                                </a:cubicBezTo>
                                <a:cubicBezTo>
                                  <a:pt x="56160" y="23192"/>
                                  <a:pt x="57074" y="22709"/>
                                  <a:pt x="57722" y="22367"/>
                                </a:cubicBezTo>
                                <a:cubicBezTo>
                                  <a:pt x="60796" y="20716"/>
                                  <a:pt x="65444" y="18227"/>
                                  <a:pt x="70079" y="20830"/>
                                </a:cubicBezTo>
                                <a:cubicBezTo>
                                  <a:pt x="71908" y="21846"/>
                                  <a:pt x="103836" y="49418"/>
                                  <a:pt x="104433" y="56580"/>
                                </a:cubicBezTo>
                                <a:cubicBezTo>
                                  <a:pt x="104496" y="57482"/>
                                  <a:pt x="104547" y="59031"/>
                                  <a:pt x="104585" y="60924"/>
                                </a:cubicBezTo>
                                <a:cubicBezTo>
                                  <a:pt x="104674" y="64619"/>
                                  <a:pt x="104941" y="75897"/>
                                  <a:pt x="106388" y="78119"/>
                                </a:cubicBezTo>
                                <a:cubicBezTo>
                                  <a:pt x="109398" y="81117"/>
                                  <a:pt x="114123" y="83975"/>
                                  <a:pt x="116701" y="83263"/>
                                </a:cubicBezTo>
                                <a:cubicBezTo>
                                  <a:pt x="125146" y="80965"/>
                                  <a:pt x="142787" y="101577"/>
                                  <a:pt x="142965" y="101792"/>
                                </a:cubicBezTo>
                                <a:cubicBezTo>
                                  <a:pt x="145987" y="105501"/>
                                  <a:pt x="148540" y="109400"/>
                                  <a:pt x="146838" y="112841"/>
                                </a:cubicBezTo>
                                <a:cubicBezTo>
                                  <a:pt x="146597" y="113324"/>
                                  <a:pt x="110186" y="157635"/>
                                  <a:pt x="101867" y="155539"/>
                                </a:cubicBezTo>
                                <a:cubicBezTo>
                                  <a:pt x="96724" y="154243"/>
                                  <a:pt x="78385" y="135219"/>
                                  <a:pt x="75261" y="129491"/>
                                </a:cubicBezTo>
                                <a:cubicBezTo>
                                  <a:pt x="74638" y="128348"/>
                                  <a:pt x="73877" y="126609"/>
                                  <a:pt x="74524" y="124665"/>
                                </a:cubicBezTo>
                                <a:cubicBezTo>
                                  <a:pt x="74702" y="124068"/>
                                  <a:pt x="75007" y="121033"/>
                                  <a:pt x="73089" y="118315"/>
                                </a:cubicBezTo>
                                <a:cubicBezTo>
                                  <a:pt x="70981" y="115343"/>
                                  <a:pt x="66676" y="113616"/>
                                  <a:pt x="60630" y="113324"/>
                                </a:cubicBezTo>
                                <a:cubicBezTo>
                                  <a:pt x="50775" y="112854"/>
                                  <a:pt x="46991" y="113223"/>
                                  <a:pt x="45670" y="113451"/>
                                </a:cubicBezTo>
                                <a:lnTo>
                                  <a:pt x="0" y="160731"/>
                                </a:lnTo>
                                <a:lnTo>
                                  <a:pt x="0" y="148735"/>
                                </a:lnTo>
                                <a:lnTo>
                                  <a:pt x="39409" y="107939"/>
                                </a:lnTo>
                                <a:cubicBezTo>
                                  <a:pt x="39421" y="107914"/>
                                  <a:pt x="39447" y="107889"/>
                                  <a:pt x="39460" y="107863"/>
                                </a:cubicBezTo>
                                <a:cubicBezTo>
                                  <a:pt x="40882" y="105564"/>
                                  <a:pt x="43168" y="104117"/>
                                  <a:pt x="61024" y="104980"/>
                                </a:cubicBezTo>
                                <a:cubicBezTo>
                                  <a:pt x="72175" y="105514"/>
                                  <a:pt x="77509" y="110022"/>
                                  <a:pt x="80023" y="113705"/>
                                </a:cubicBezTo>
                                <a:cubicBezTo>
                                  <a:pt x="82906" y="117947"/>
                                  <a:pt x="83262" y="122824"/>
                                  <a:pt x="82754" y="125871"/>
                                </a:cubicBezTo>
                                <a:cubicBezTo>
                                  <a:pt x="85268" y="130139"/>
                                  <a:pt x="98438" y="143373"/>
                                  <a:pt x="103112" y="146827"/>
                                </a:cubicBezTo>
                                <a:cubicBezTo>
                                  <a:pt x="109932" y="142013"/>
                                  <a:pt x="133782" y="116525"/>
                                  <a:pt x="138735" y="110035"/>
                                </a:cubicBezTo>
                                <a:cubicBezTo>
                                  <a:pt x="136018" y="105056"/>
                                  <a:pt x="122467" y="92559"/>
                                  <a:pt x="118377" y="91455"/>
                                </a:cubicBezTo>
                                <a:cubicBezTo>
                                  <a:pt x="110249" y="93296"/>
                                  <a:pt x="101994" y="85499"/>
                                  <a:pt x="100394" y="83886"/>
                                </a:cubicBezTo>
                                <a:cubicBezTo>
                                  <a:pt x="97295" y="80774"/>
                                  <a:pt x="96584" y="73776"/>
                                  <a:pt x="96279" y="61114"/>
                                </a:cubicBezTo>
                                <a:cubicBezTo>
                                  <a:pt x="96254" y="59743"/>
                                  <a:pt x="96228" y="58575"/>
                                  <a:pt x="96178" y="57762"/>
                                </a:cubicBezTo>
                                <a:cubicBezTo>
                                  <a:pt x="93435" y="52770"/>
                                  <a:pt x="69635" y="30215"/>
                                  <a:pt x="66041" y="28132"/>
                                </a:cubicBezTo>
                                <a:cubicBezTo>
                                  <a:pt x="65329" y="27764"/>
                                  <a:pt x="62916" y="29047"/>
                                  <a:pt x="61608" y="29745"/>
                                </a:cubicBezTo>
                                <a:cubicBezTo>
                                  <a:pt x="59957" y="30635"/>
                                  <a:pt x="58255" y="31548"/>
                                  <a:pt x="56439" y="31803"/>
                                </a:cubicBezTo>
                                <a:cubicBezTo>
                                  <a:pt x="53455" y="32248"/>
                                  <a:pt x="50420" y="30342"/>
                                  <a:pt x="43079" y="25783"/>
                                </a:cubicBezTo>
                                <a:cubicBezTo>
                                  <a:pt x="36716" y="21808"/>
                                  <a:pt x="27991" y="16373"/>
                                  <a:pt x="16041" y="10479"/>
                                </a:cubicBezTo>
                                <a:lnTo>
                                  <a:pt x="0" y="8231"/>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4" name="Shape 63"/>
                        <wps:cNvSpPr/>
                        <wps:spPr>
                          <a:xfrm>
                            <a:off x="0" y="0"/>
                            <a:ext cx="296215" cy="276441"/>
                          </a:xfrm>
                          <a:custGeom>
                            <a:avLst/>
                            <a:gdLst/>
                            <a:ahLst/>
                            <a:cxnLst/>
                            <a:rect l="0" t="0" r="0" b="0"/>
                            <a:pathLst>
                              <a:path w="296215" h="276441">
                                <a:moveTo>
                                  <a:pt x="33033" y="276441"/>
                                </a:moveTo>
                                <a:cubicBezTo>
                                  <a:pt x="26086" y="276441"/>
                                  <a:pt x="18872" y="272733"/>
                                  <a:pt x="11595" y="265405"/>
                                </a:cubicBezTo>
                                <a:cubicBezTo>
                                  <a:pt x="3658" y="257417"/>
                                  <a:pt x="0" y="249517"/>
                                  <a:pt x="724" y="241936"/>
                                </a:cubicBezTo>
                                <a:cubicBezTo>
                                  <a:pt x="1499" y="233807"/>
                                  <a:pt x="7163" y="228994"/>
                                  <a:pt x="8674" y="227838"/>
                                </a:cubicBezTo>
                                <a:lnTo>
                                  <a:pt x="156667" y="82957"/>
                                </a:lnTo>
                                <a:cubicBezTo>
                                  <a:pt x="157607" y="79197"/>
                                  <a:pt x="160490" y="65177"/>
                                  <a:pt x="153975" y="54573"/>
                                </a:cubicBezTo>
                                <a:cubicBezTo>
                                  <a:pt x="149847" y="47841"/>
                                  <a:pt x="142507" y="43549"/>
                                  <a:pt x="132182" y="41847"/>
                                </a:cubicBezTo>
                                <a:cubicBezTo>
                                  <a:pt x="125298" y="40691"/>
                                  <a:pt x="118910" y="41783"/>
                                  <a:pt x="113767" y="42673"/>
                                </a:cubicBezTo>
                                <a:cubicBezTo>
                                  <a:pt x="107823" y="43676"/>
                                  <a:pt x="102692" y="44552"/>
                                  <a:pt x="99212" y="41237"/>
                                </a:cubicBezTo>
                                <a:cubicBezTo>
                                  <a:pt x="96114" y="38304"/>
                                  <a:pt x="96241" y="33630"/>
                                  <a:pt x="96596" y="30366"/>
                                </a:cubicBezTo>
                                <a:cubicBezTo>
                                  <a:pt x="97346" y="23635"/>
                                  <a:pt x="102781" y="17158"/>
                                  <a:pt x="111900" y="12116"/>
                                </a:cubicBezTo>
                                <a:cubicBezTo>
                                  <a:pt x="126695" y="3925"/>
                                  <a:pt x="150508" y="0"/>
                                  <a:pt x="167373" y="8331"/>
                                </a:cubicBezTo>
                                <a:cubicBezTo>
                                  <a:pt x="179680" y="14402"/>
                                  <a:pt x="188976" y="20193"/>
                                  <a:pt x="195123" y="24029"/>
                                </a:cubicBezTo>
                                <a:cubicBezTo>
                                  <a:pt x="198450" y="26099"/>
                                  <a:pt x="201866" y="28220"/>
                                  <a:pt x="203289" y="28779"/>
                                </a:cubicBezTo>
                                <a:cubicBezTo>
                                  <a:pt x="203835" y="28550"/>
                                  <a:pt x="204749" y="28067"/>
                                  <a:pt x="205397" y="27725"/>
                                </a:cubicBezTo>
                                <a:cubicBezTo>
                                  <a:pt x="208471" y="26074"/>
                                  <a:pt x="213119" y="23585"/>
                                  <a:pt x="217754" y="26188"/>
                                </a:cubicBezTo>
                                <a:cubicBezTo>
                                  <a:pt x="219583" y="27204"/>
                                  <a:pt x="251511" y="54776"/>
                                  <a:pt x="252108" y="61938"/>
                                </a:cubicBezTo>
                                <a:cubicBezTo>
                                  <a:pt x="252171" y="62840"/>
                                  <a:pt x="252222" y="64389"/>
                                  <a:pt x="252260" y="66282"/>
                                </a:cubicBezTo>
                                <a:cubicBezTo>
                                  <a:pt x="252349" y="69977"/>
                                  <a:pt x="252616" y="81255"/>
                                  <a:pt x="254063" y="83477"/>
                                </a:cubicBezTo>
                                <a:cubicBezTo>
                                  <a:pt x="257073" y="86475"/>
                                  <a:pt x="261798" y="89333"/>
                                  <a:pt x="264376" y="88621"/>
                                </a:cubicBezTo>
                                <a:cubicBezTo>
                                  <a:pt x="272821" y="86323"/>
                                  <a:pt x="290462" y="106935"/>
                                  <a:pt x="290640" y="107150"/>
                                </a:cubicBezTo>
                                <a:cubicBezTo>
                                  <a:pt x="293662" y="110858"/>
                                  <a:pt x="296215" y="114757"/>
                                  <a:pt x="294513" y="118199"/>
                                </a:cubicBezTo>
                                <a:cubicBezTo>
                                  <a:pt x="294272" y="118682"/>
                                  <a:pt x="257861" y="162992"/>
                                  <a:pt x="249542" y="160896"/>
                                </a:cubicBezTo>
                                <a:cubicBezTo>
                                  <a:pt x="244399" y="159601"/>
                                  <a:pt x="226060" y="140577"/>
                                  <a:pt x="222936" y="134849"/>
                                </a:cubicBezTo>
                                <a:cubicBezTo>
                                  <a:pt x="222313" y="133706"/>
                                  <a:pt x="221552" y="131966"/>
                                  <a:pt x="222199" y="130023"/>
                                </a:cubicBezTo>
                                <a:cubicBezTo>
                                  <a:pt x="222377" y="129426"/>
                                  <a:pt x="222682" y="126391"/>
                                  <a:pt x="220764" y="123673"/>
                                </a:cubicBezTo>
                                <a:cubicBezTo>
                                  <a:pt x="218656" y="120701"/>
                                  <a:pt x="214351" y="118974"/>
                                  <a:pt x="208305" y="118682"/>
                                </a:cubicBezTo>
                                <a:cubicBezTo>
                                  <a:pt x="198450" y="118212"/>
                                  <a:pt x="194666" y="118580"/>
                                  <a:pt x="193345" y="118809"/>
                                </a:cubicBezTo>
                                <a:lnTo>
                                  <a:pt x="48908" y="268339"/>
                                </a:lnTo>
                                <a:cubicBezTo>
                                  <a:pt x="47765" y="269875"/>
                                  <a:pt x="42977" y="275565"/>
                                  <a:pt x="34900" y="276352"/>
                                </a:cubicBezTo>
                                <a:cubicBezTo>
                                  <a:pt x="34277" y="276416"/>
                                  <a:pt x="33655" y="276441"/>
                                  <a:pt x="33033" y="276441"/>
                                </a:cubicBez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s:wsp>
                        <wps:cNvPr id="15" name="Shape 64"/>
                        <wps:cNvSpPr/>
                        <wps:spPr>
                          <a:xfrm>
                            <a:off x="8560" y="8840"/>
                            <a:ext cx="277851" cy="259600"/>
                          </a:xfrm>
                          <a:custGeom>
                            <a:avLst/>
                            <a:gdLst/>
                            <a:ahLst/>
                            <a:cxnLst/>
                            <a:rect l="0" t="0" r="0" b="0"/>
                            <a:pathLst>
                              <a:path w="277851" h="259600">
                                <a:moveTo>
                                  <a:pt x="117450" y="24155"/>
                                </a:moveTo>
                                <a:cubicBezTo>
                                  <a:pt x="119850" y="24155"/>
                                  <a:pt x="122377" y="24320"/>
                                  <a:pt x="124981" y="24752"/>
                                </a:cubicBezTo>
                                <a:cubicBezTo>
                                  <a:pt x="137808" y="26873"/>
                                  <a:pt x="147066" y="32474"/>
                                  <a:pt x="152514" y="41389"/>
                                </a:cubicBezTo>
                                <a:cubicBezTo>
                                  <a:pt x="162039" y="56959"/>
                                  <a:pt x="156032" y="76746"/>
                                  <a:pt x="155766" y="77584"/>
                                </a:cubicBezTo>
                                <a:cubicBezTo>
                                  <a:pt x="155562" y="78245"/>
                                  <a:pt x="155194" y="78842"/>
                                  <a:pt x="154699" y="79324"/>
                                </a:cubicBezTo>
                                <a:lnTo>
                                  <a:pt x="5702" y="225196"/>
                                </a:lnTo>
                                <a:cubicBezTo>
                                  <a:pt x="5525" y="225374"/>
                                  <a:pt x="5334" y="225527"/>
                                  <a:pt x="5131" y="225666"/>
                                </a:cubicBezTo>
                                <a:cubicBezTo>
                                  <a:pt x="4991" y="225768"/>
                                  <a:pt x="876" y="228727"/>
                                  <a:pt x="419" y="233997"/>
                                </a:cubicBezTo>
                                <a:cubicBezTo>
                                  <a:pt x="0" y="238874"/>
                                  <a:pt x="2934" y="244640"/>
                                  <a:pt x="8903" y="250647"/>
                                </a:cubicBezTo>
                                <a:cubicBezTo>
                                  <a:pt x="14884" y="256667"/>
                                  <a:pt x="20599" y="259600"/>
                                  <a:pt x="25451" y="259194"/>
                                </a:cubicBezTo>
                                <a:cubicBezTo>
                                  <a:pt x="30683" y="258737"/>
                                  <a:pt x="33630" y="254597"/>
                                  <a:pt x="33744" y="254419"/>
                                </a:cubicBezTo>
                                <a:cubicBezTo>
                                  <a:pt x="33871" y="254241"/>
                                  <a:pt x="34036" y="254038"/>
                                  <a:pt x="34188" y="253873"/>
                                </a:cubicBezTo>
                                <a:lnTo>
                                  <a:pt x="178524" y="104457"/>
                                </a:lnTo>
                                <a:cubicBezTo>
                                  <a:pt x="178537" y="104432"/>
                                  <a:pt x="178562" y="104407"/>
                                  <a:pt x="178575" y="104381"/>
                                </a:cubicBezTo>
                                <a:cubicBezTo>
                                  <a:pt x="179997" y="102082"/>
                                  <a:pt x="182283" y="100635"/>
                                  <a:pt x="200139" y="101498"/>
                                </a:cubicBezTo>
                                <a:cubicBezTo>
                                  <a:pt x="211290" y="102032"/>
                                  <a:pt x="216624" y="106540"/>
                                  <a:pt x="219139" y="110223"/>
                                </a:cubicBezTo>
                                <a:cubicBezTo>
                                  <a:pt x="222021" y="114465"/>
                                  <a:pt x="222377" y="119342"/>
                                  <a:pt x="221869" y="122389"/>
                                </a:cubicBezTo>
                                <a:cubicBezTo>
                                  <a:pt x="224384" y="126657"/>
                                  <a:pt x="237554" y="139891"/>
                                  <a:pt x="242227" y="143345"/>
                                </a:cubicBezTo>
                                <a:cubicBezTo>
                                  <a:pt x="249047" y="138531"/>
                                  <a:pt x="272898" y="113043"/>
                                  <a:pt x="277851" y="106553"/>
                                </a:cubicBezTo>
                                <a:cubicBezTo>
                                  <a:pt x="275133" y="101574"/>
                                  <a:pt x="261582" y="89078"/>
                                  <a:pt x="257493" y="87973"/>
                                </a:cubicBezTo>
                                <a:cubicBezTo>
                                  <a:pt x="249365" y="89814"/>
                                  <a:pt x="241110" y="82017"/>
                                  <a:pt x="239509" y="80404"/>
                                </a:cubicBezTo>
                                <a:cubicBezTo>
                                  <a:pt x="236410" y="77292"/>
                                  <a:pt x="235699" y="70294"/>
                                  <a:pt x="235395" y="57632"/>
                                </a:cubicBezTo>
                                <a:cubicBezTo>
                                  <a:pt x="235369" y="56261"/>
                                  <a:pt x="235344" y="55093"/>
                                  <a:pt x="235293" y="54280"/>
                                </a:cubicBezTo>
                                <a:cubicBezTo>
                                  <a:pt x="232550" y="49288"/>
                                  <a:pt x="208750" y="26733"/>
                                  <a:pt x="205156" y="24650"/>
                                </a:cubicBezTo>
                                <a:cubicBezTo>
                                  <a:pt x="204445" y="24282"/>
                                  <a:pt x="202032" y="25565"/>
                                  <a:pt x="200724" y="26264"/>
                                </a:cubicBezTo>
                                <a:cubicBezTo>
                                  <a:pt x="199073" y="27153"/>
                                  <a:pt x="197371" y="28067"/>
                                  <a:pt x="195555" y="28321"/>
                                </a:cubicBezTo>
                                <a:cubicBezTo>
                                  <a:pt x="192570" y="28766"/>
                                  <a:pt x="189535" y="26860"/>
                                  <a:pt x="182194" y="22301"/>
                                </a:cubicBezTo>
                                <a:cubicBezTo>
                                  <a:pt x="175832" y="18326"/>
                                  <a:pt x="167107" y="12891"/>
                                  <a:pt x="155156" y="6997"/>
                                </a:cubicBezTo>
                                <a:cubicBezTo>
                                  <a:pt x="140983" y="0"/>
                                  <a:pt x="119939" y="3632"/>
                                  <a:pt x="107328" y="10604"/>
                                </a:cubicBezTo>
                                <a:cubicBezTo>
                                  <a:pt x="100749" y="14236"/>
                                  <a:pt x="96723" y="18555"/>
                                  <a:pt x="96291" y="22454"/>
                                </a:cubicBezTo>
                                <a:cubicBezTo>
                                  <a:pt x="95949" y="25565"/>
                                  <a:pt x="96418" y="26391"/>
                                  <a:pt x="96418" y="26403"/>
                                </a:cubicBezTo>
                                <a:cubicBezTo>
                                  <a:pt x="97206" y="26721"/>
                                  <a:pt x="101029" y="26060"/>
                                  <a:pt x="103823" y="25591"/>
                                </a:cubicBezTo>
                                <a:cubicBezTo>
                                  <a:pt x="107544" y="24943"/>
                                  <a:pt x="112217" y="24155"/>
                                  <a:pt x="117450" y="24155"/>
                                </a:cubicBez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s:wsp>
                        <wps:cNvPr id="16" name="Shape 65"/>
                        <wps:cNvSpPr/>
                        <wps:spPr>
                          <a:xfrm>
                            <a:off x="243992" y="63374"/>
                            <a:ext cx="0" cy="0"/>
                          </a:xfrm>
                          <a:custGeom>
                            <a:avLst/>
                            <a:gdLst/>
                            <a:ahLst/>
                            <a:cxnLst/>
                            <a:rect l="0" t="0" r="0" b="0"/>
                            <a:pathLst>
                              <a:path>
                                <a:moveTo>
                                  <a:pt x="0" y="0"/>
                                </a:moveTo>
                                <a:lnTo>
                                  <a:pt x="0" y="0"/>
                                </a:ln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s:wsp>
                        <wps:cNvPr id="17" name="Shape 66"/>
                        <wps:cNvSpPr/>
                        <wps:spPr>
                          <a:xfrm>
                            <a:off x="231170" y="190943"/>
                            <a:ext cx="432968" cy="244107"/>
                          </a:xfrm>
                          <a:custGeom>
                            <a:avLst/>
                            <a:gdLst/>
                            <a:ahLst/>
                            <a:cxnLst/>
                            <a:rect l="0" t="0" r="0" b="0"/>
                            <a:pathLst>
                              <a:path w="432968" h="244107">
                                <a:moveTo>
                                  <a:pt x="18313" y="0"/>
                                </a:moveTo>
                                <a:lnTo>
                                  <a:pt x="414668" y="0"/>
                                </a:lnTo>
                                <a:cubicBezTo>
                                  <a:pt x="424726" y="0"/>
                                  <a:pt x="432968" y="8280"/>
                                  <a:pt x="432968" y="18428"/>
                                </a:cubicBezTo>
                                <a:lnTo>
                                  <a:pt x="432968" y="225666"/>
                                </a:lnTo>
                                <a:cubicBezTo>
                                  <a:pt x="432968" y="235800"/>
                                  <a:pt x="424726" y="244107"/>
                                  <a:pt x="414668" y="244107"/>
                                </a:cubicBezTo>
                                <a:lnTo>
                                  <a:pt x="18313" y="244107"/>
                                </a:lnTo>
                                <a:cubicBezTo>
                                  <a:pt x="8230" y="244107"/>
                                  <a:pt x="0" y="235800"/>
                                  <a:pt x="0" y="225666"/>
                                </a:cubicBezTo>
                                <a:lnTo>
                                  <a:pt x="0" y="18428"/>
                                </a:lnTo>
                                <a:cubicBezTo>
                                  <a:pt x="0" y="8280"/>
                                  <a:pt x="8230" y="0"/>
                                  <a:pt x="183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67"/>
                        <wps:cNvSpPr/>
                        <wps:spPr>
                          <a:xfrm>
                            <a:off x="217435" y="177119"/>
                            <a:ext cx="230219" cy="271742"/>
                          </a:xfrm>
                          <a:custGeom>
                            <a:avLst/>
                            <a:gdLst/>
                            <a:ahLst/>
                            <a:cxnLst/>
                            <a:rect l="0" t="0" r="0" b="0"/>
                            <a:pathLst>
                              <a:path w="230219" h="271742">
                                <a:moveTo>
                                  <a:pt x="32042" y="0"/>
                                </a:moveTo>
                                <a:lnTo>
                                  <a:pt x="230219" y="0"/>
                                </a:lnTo>
                                <a:lnTo>
                                  <a:pt x="230219" y="27648"/>
                                </a:lnTo>
                                <a:lnTo>
                                  <a:pt x="32042" y="27648"/>
                                </a:lnTo>
                                <a:cubicBezTo>
                                  <a:pt x="29566" y="27648"/>
                                  <a:pt x="27470" y="29743"/>
                                  <a:pt x="27470" y="32245"/>
                                </a:cubicBezTo>
                                <a:lnTo>
                                  <a:pt x="27470" y="239484"/>
                                </a:lnTo>
                                <a:cubicBezTo>
                                  <a:pt x="27470" y="241985"/>
                                  <a:pt x="29566" y="244094"/>
                                  <a:pt x="32042" y="244094"/>
                                </a:cubicBezTo>
                                <a:lnTo>
                                  <a:pt x="230219" y="244094"/>
                                </a:lnTo>
                                <a:lnTo>
                                  <a:pt x="230219" y="271742"/>
                                </a:lnTo>
                                <a:lnTo>
                                  <a:pt x="32042" y="271742"/>
                                </a:lnTo>
                                <a:cubicBezTo>
                                  <a:pt x="14376" y="271742"/>
                                  <a:pt x="0" y="257277"/>
                                  <a:pt x="0" y="239484"/>
                                </a:cubicBezTo>
                                <a:lnTo>
                                  <a:pt x="0" y="32245"/>
                                </a:lnTo>
                                <a:cubicBezTo>
                                  <a:pt x="0" y="14465"/>
                                  <a:pt x="14376" y="0"/>
                                  <a:pt x="32042"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9" name="Shape 68"/>
                        <wps:cNvSpPr/>
                        <wps:spPr>
                          <a:xfrm>
                            <a:off x="447655" y="177119"/>
                            <a:ext cx="230219" cy="271742"/>
                          </a:xfrm>
                          <a:custGeom>
                            <a:avLst/>
                            <a:gdLst/>
                            <a:ahLst/>
                            <a:cxnLst/>
                            <a:rect l="0" t="0" r="0" b="0"/>
                            <a:pathLst>
                              <a:path w="230219" h="271742">
                                <a:moveTo>
                                  <a:pt x="0" y="0"/>
                                </a:moveTo>
                                <a:lnTo>
                                  <a:pt x="198177" y="0"/>
                                </a:lnTo>
                                <a:cubicBezTo>
                                  <a:pt x="215843" y="0"/>
                                  <a:pt x="230219" y="14465"/>
                                  <a:pt x="230219" y="32245"/>
                                </a:cubicBezTo>
                                <a:lnTo>
                                  <a:pt x="230219" y="239484"/>
                                </a:lnTo>
                                <a:cubicBezTo>
                                  <a:pt x="230219" y="257277"/>
                                  <a:pt x="215843" y="271742"/>
                                  <a:pt x="198177" y="271742"/>
                                </a:cubicBezTo>
                                <a:lnTo>
                                  <a:pt x="0" y="271742"/>
                                </a:lnTo>
                                <a:lnTo>
                                  <a:pt x="0" y="244094"/>
                                </a:lnTo>
                                <a:lnTo>
                                  <a:pt x="198177" y="244094"/>
                                </a:lnTo>
                                <a:cubicBezTo>
                                  <a:pt x="200654" y="244094"/>
                                  <a:pt x="202749" y="241985"/>
                                  <a:pt x="202749" y="239484"/>
                                </a:cubicBezTo>
                                <a:lnTo>
                                  <a:pt x="202749" y="32245"/>
                                </a:lnTo>
                                <a:cubicBezTo>
                                  <a:pt x="202749" y="29743"/>
                                  <a:pt x="200654" y="27648"/>
                                  <a:pt x="198177" y="27648"/>
                                </a:cubicBezTo>
                                <a:lnTo>
                                  <a:pt x="0" y="27648"/>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0" name="Shape 69"/>
                        <wps:cNvSpPr/>
                        <wps:spPr>
                          <a:xfrm>
                            <a:off x="175504" y="539676"/>
                            <a:ext cx="546811" cy="19812"/>
                          </a:xfrm>
                          <a:custGeom>
                            <a:avLst/>
                            <a:gdLst/>
                            <a:ahLst/>
                            <a:cxnLst/>
                            <a:rect l="0" t="0" r="0" b="0"/>
                            <a:pathLst>
                              <a:path w="546811" h="19812">
                                <a:moveTo>
                                  <a:pt x="5067" y="0"/>
                                </a:moveTo>
                                <a:lnTo>
                                  <a:pt x="541744" y="0"/>
                                </a:lnTo>
                                <a:cubicBezTo>
                                  <a:pt x="544525" y="0"/>
                                  <a:pt x="546811" y="2286"/>
                                  <a:pt x="546811" y="5093"/>
                                </a:cubicBezTo>
                                <a:lnTo>
                                  <a:pt x="546811" y="14719"/>
                                </a:lnTo>
                                <a:cubicBezTo>
                                  <a:pt x="546811" y="17526"/>
                                  <a:pt x="544525" y="19812"/>
                                  <a:pt x="541744" y="19812"/>
                                </a:cubicBezTo>
                                <a:lnTo>
                                  <a:pt x="5067" y="19812"/>
                                </a:lnTo>
                                <a:cubicBezTo>
                                  <a:pt x="2273" y="19812"/>
                                  <a:pt x="0" y="17526"/>
                                  <a:pt x="0" y="14719"/>
                                </a:cubicBezTo>
                                <a:lnTo>
                                  <a:pt x="0" y="5093"/>
                                </a:lnTo>
                                <a:cubicBezTo>
                                  <a:pt x="0" y="2286"/>
                                  <a:pt x="2273" y="0"/>
                                  <a:pt x="5067"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1" name="Shape 70"/>
                        <wps:cNvSpPr/>
                        <wps:spPr>
                          <a:xfrm>
                            <a:off x="178473" y="472632"/>
                            <a:ext cx="540779" cy="49213"/>
                          </a:xfrm>
                          <a:custGeom>
                            <a:avLst/>
                            <a:gdLst/>
                            <a:ahLst/>
                            <a:cxnLst/>
                            <a:rect l="0" t="0" r="0" b="0"/>
                            <a:pathLst>
                              <a:path w="540779" h="49213">
                                <a:moveTo>
                                  <a:pt x="49098" y="0"/>
                                </a:moveTo>
                                <a:lnTo>
                                  <a:pt x="489267" y="0"/>
                                </a:lnTo>
                                <a:cubicBezTo>
                                  <a:pt x="494843" y="0"/>
                                  <a:pt x="502463" y="3391"/>
                                  <a:pt x="506209" y="7544"/>
                                </a:cubicBezTo>
                                <a:lnTo>
                                  <a:pt x="537032" y="41669"/>
                                </a:lnTo>
                                <a:cubicBezTo>
                                  <a:pt x="540779" y="45822"/>
                                  <a:pt x="539280" y="49213"/>
                                  <a:pt x="533717" y="49213"/>
                                </a:cubicBezTo>
                                <a:lnTo>
                                  <a:pt x="7163" y="49213"/>
                                </a:lnTo>
                                <a:cubicBezTo>
                                  <a:pt x="1588" y="49213"/>
                                  <a:pt x="0" y="45733"/>
                                  <a:pt x="3619" y="41478"/>
                                </a:cubicBezTo>
                                <a:lnTo>
                                  <a:pt x="32372" y="7734"/>
                                </a:lnTo>
                                <a:cubicBezTo>
                                  <a:pt x="36004" y="3480"/>
                                  <a:pt x="43523" y="0"/>
                                  <a:pt x="49098"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2" name="Shape 72"/>
                        <wps:cNvSpPr/>
                        <wps:spPr>
                          <a:xfrm>
                            <a:off x="59444" y="775495"/>
                            <a:ext cx="295097" cy="358559"/>
                          </a:xfrm>
                          <a:custGeom>
                            <a:avLst/>
                            <a:gdLst/>
                            <a:ahLst/>
                            <a:cxnLst/>
                            <a:rect l="0" t="0" r="0" b="0"/>
                            <a:pathLst>
                              <a:path w="295097" h="358559">
                                <a:moveTo>
                                  <a:pt x="41072" y="0"/>
                                </a:moveTo>
                                <a:lnTo>
                                  <a:pt x="295097" y="0"/>
                                </a:lnTo>
                                <a:lnTo>
                                  <a:pt x="295097" y="36474"/>
                                </a:lnTo>
                                <a:lnTo>
                                  <a:pt x="41072" y="36474"/>
                                </a:lnTo>
                                <a:cubicBezTo>
                                  <a:pt x="37897" y="36474"/>
                                  <a:pt x="35217" y="39243"/>
                                  <a:pt x="35217" y="42545"/>
                                </a:cubicBezTo>
                                <a:lnTo>
                                  <a:pt x="35217" y="316001"/>
                                </a:lnTo>
                                <a:cubicBezTo>
                                  <a:pt x="35217" y="319303"/>
                                  <a:pt x="37897" y="322084"/>
                                  <a:pt x="41072" y="322084"/>
                                </a:cubicBezTo>
                                <a:lnTo>
                                  <a:pt x="295097" y="322084"/>
                                </a:lnTo>
                                <a:lnTo>
                                  <a:pt x="295097" y="358559"/>
                                </a:lnTo>
                                <a:lnTo>
                                  <a:pt x="41072" y="358559"/>
                                </a:lnTo>
                                <a:cubicBezTo>
                                  <a:pt x="18428" y="358559"/>
                                  <a:pt x="0" y="339471"/>
                                  <a:pt x="0" y="316001"/>
                                </a:cubicBezTo>
                                <a:lnTo>
                                  <a:pt x="0" y="42545"/>
                                </a:lnTo>
                                <a:cubicBezTo>
                                  <a:pt x="0" y="19088"/>
                                  <a:pt x="18428" y="0"/>
                                  <a:pt x="41072"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3" name="Shape 73"/>
                        <wps:cNvSpPr/>
                        <wps:spPr>
                          <a:xfrm>
                            <a:off x="354541" y="775495"/>
                            <a:ext cx="295084" cy="358559"/>
                          </a:xfrm>
                          <a:custGeom>
                            <a:avLst/>
                            <a:gdLst/>
                            <a:ahLst/>
                            <a:cxnLst/>
                            <a:rect l="0" t="0" r="0" b="0"/>
                            <a:pathLst>
                              <a:path w="295084" h="358559">
                                <a:moveTo>
                                  <a:pt x="0" y="0"/>
                                </a:moveTo>
                                <a:lnTo>
                                  <a:pt x="254013" y="0"/>
                                </a:lnTo>
                                <a:cubicBezTo>
                                  <a:pt x="276657" y="0"/>
                                  <a:pt x="295084" y="19088"/>
                                  <a:pt x="295084" y="42545"/>
                                </a:cubicBezTo>
                                <a:lnTo>
                                  <a:pt x="295084" y="316001"/>
                                </a:lnTo>
                                <a:cubicBezTo>
                                  <a:pt x="295084" y="339471"/>
                                  <a:pt x="276657" y="358559"/>
                                  <a:pt x="254013" y="358559"/>
                                </a:cubicBezTo>
                                <a:lnTo>
                                  <a:pt x="0" y="358559"/>
                                </a:lnTo>
                                <a:lnTo>
                                  <a:pt x="0" y="322084"/>
                                </a:lnTo>
                                <a:lnTo>
                                  <a:pt x="254013" y="322084"/>
                                </a:lnTo>
                                <a:cubicBezTo>
                                  <a:pt x="257188" y="322084"/>
                                  <a:pt x="259880" y="319303"/>
                                  <a:pt x="259880" y="316001"/>
                                </a:cubicBezTo>
                                <a:lnTo>
                                  <a:pt x="259880" y="42545"/>
                                </a:lnTo>
                                <a:cubicBezTo>
                                  <a:pt x="259880" y="39243"/>
                                  <a:pt x="257188" y="36474"/>
                                  <a:pt x="254013" y="36474"/>
                                </a:cubicBezTo>
                                <a:lnTo>
                                  <a:pt x="0" y="36474"/>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4" name="Shape 74"/>
                        <wps:cNvSpPr/>
                        <wps:spPr>
                          <a:xfrm>
                            <a:off x="5701" y="1253877"/>
                            <a:ext cx="700888" cy="26163"/>
                          </a:xfrm>
                          <a:custGeom>
                            <a:avLst/>
                            <a:gdLst/>
                            <a:ahLst/>
                            <a:cxnLst/>
                            <a:rect l="0" t="0" r="0" b="0"/>
                            <a:pathLst>
                              <a:path w="700888" h="26163">
                                <a:moveTo>
                                  <a:pt x="6490" y="0"/>
                                </a:moveTo>
                                <a:lnTo>
                                  <a:pt x="694398" y="0"/>
                                </a:lnTo>
                                <a:cubicBezTo>
                                  <a:pt x="697967" y="0"/>
                                  <a:pt x="700888" y="3035"/>
                                  <a:pt x="700888" y="6731"/>
                                </a:cubicBezTo>
                                <a:lnTo>
                                  <a:pt x="700888" y="19431"/>
                                </a:lnTo>
                                <a:cubicBezTo>
                                  <a:pt x="700888" y="23127"/>
                                  <a:pt x="697967" y="26163"/>
                                  <a:pt x="694398" y="26163"/>
                                </a:cubicBezTo>
                                <a:lnTo>
                                  <a:pt x="6490" y="26163"/>
                                </a:lnTo>
                                <a:cubicBezTo>
                                  <a:pt x="2921" y="26163"/>
                                  <a:pt x="0" y="23127"/>
                                  <a:pt x="0" y="19431"/>
                                </a:cubicBezTo>
                                <a:lnTo>
                                  <a:pt x="0" y="6731"/>
                                </a:lnTo>
                                <a:cubicBezTo>
                                  <a:pt x="0" y="3035"/>
                                  <a:pt x="2921" y="0"/>
                                  <a:pt x="6490"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5" name="Shape 75"/>
                        <wps:cNvSpPr/>
                        <wps:spPr>
                          <a:xfrm>
                            <a:off x="9507" y="1165425"/>
                            <a:ext cx="693153" cy="64935"/>
                          </a:xfrm>
                          <a:custGeom>
                            <a:avLst/>
                            <a:gdLst/>
                            <a:ahLst/>
                            <a:cxnLst/>
                            <a:rect l="0" t="0" r="0" b="0"/>
                            <a:pathLst>
                              <a:path w="693153" h="64935">
                                <a:moveTo>
                                  <a:pt x="62929" y="0"/>
                                </a:moveTo>
                                <a:lnTo>
                                  <a:pt x="627139" y="0"/>
                                </a:lnTo>
                                <a:cubicBezTo>
                                  <a:pt x="634276" y="0"/>
                                  <a:pt x="644043" y="4470"/>
                                  <a:pt x="648843" y="9957"/>
                                </a:cubicBezTo>
                                <a:lnTo>
                                  <a:pt x="688353" y="54978"/>
                                </a:lnTo>
                                <a:cubicBezTo>
                                  <a:pt x="693153" y="60452"/>
                                  <a:pt x="691236" y="64935"/>
                                  <a:pt x="684098" y="64935"/>
                                </a:cubicBezTo>
                                <a:lnTo>
                                  <a:pt x="9169" y="64935"/>
                                </a:lnTo>
                                <a:cubicBezTo>
                                  <a:pt x="2032" y="64935"/>
                                  <a:pt x="0" y="60337"/>
                                  <a:pt x="4636" y="54724"/>
                                </a:cubicBezTo>
                                <a:lnTo>
                                  <a:pt x="41491" y="10210"/>
                                </a:lnTo>
                                <a:cubicBezTo>
                                  <a:pt x="46139" y="4597"/>
                                  <a:pt x="55791" y="0"/>
                                  <a:pt x="62929"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6" name="Shape 76"/>
                        <wps:cNvSpPr/>
                        <wps:spPr>
                          <a:xfrm>
                            <a:off x="333097" y="833933"/>
                            <a:ext cx="224879" cy="160185"/>
                          </a:xfrm>
                          <a:custGeom>
                            <a:avLst/>
                            <a:gdLst/>
                            <a:ahLst/>
                            <a:cxnLst/>
                            <a:rect l="0" t="0" r="0" b="0"/>
                            <a:pathLst>
                              <a:path w="224879" h="160185">
                                <a:moveTo>
                                  <a:pt x="120701" y="444"/>
                                </a:moveTo>
                                <a:lnTo>
                                  <a:pt x="220205" y="22390"/>
                                </a:lnTo>
                                <a:cubicBezTo>
                                  <a:pt x="221945" y="22784"/>
                                  <a:pt x="223406" y="24003"/>
                                  <a:pt x="224142" y="25705"/>
                                </a:cubicBezTo>
                                <a:cubicBezTo>
                                  <a:pt x="224879" y="27407"/>
                                  <a:pt x="224790" y="29363"/>
                                  <a:pt x="223926" y="30988"/>
                                </a:cubicBezTo>
                                <a:lnTo>
                                  <a:pt x="174219" y="123799"/>
                                </a:lnTo>
                                <a:cubicBezTo>
                                  <a:pt x="173622" y="124917"/>
                                  <a:pt x="172720" y="125768"/>
                                  <a:pt x="171653" y="126276"/>
                                </a:cubicBezTo>
                                <a:cubicBezTo>
                                  <a:pt x="170866" y="126657"/>
                                  <a:pt x="170002" y="126835"/>
                                  <a:pt x="169101" y="126797"/>
                                </a:cubicBezTo>
                                <a:cubicBezTo>
                                  <a:pt x="166992" y="126708"/>
                                  <a:pt x="165113" y="125375"/>
                                  <a:pt x="164236" y="123368"/>
                                </a:cubicBezTo>
                                <a:lnTo>
                                  <a:pt x="154978" y="102019"/>
                                </a:lnTo>
                                <a:lnTo>
                                  <a:pt x="35331" y="158839"/>
                                </a:lnTo>
                                <a:cubicBezTo>
                                  <a:pt x="32512" y="160185"/>
                                  <a:pt x="29197" y="158877"/>
                                  <a:pt x="27915" y="155931"/>
                                </a:cubicBezTo>
                                <a:cubicBezTo>
                                  <a:pt x="26645" y="152984"/>
                                  <a:pt x="27889" y="149517"/>
                                  <a:pt x="30709" y="148171"/>
                                </a:cubicBezTo>
                                <a:lnTo>
                                  <a:pt x="155448" y="88926"/>
                                </a:lnTo>
                                <a:cubicBezTo>
                                  <a:pt x="158267" y="87579"/>
                                  <a:pt x="161582" y="88888"/>
                                  <a:pt x="162852" y="91834"/>
                                </a:cubicBezTo>
                                <a:lnTo>
                                  <a:pt x="169863" y="107988"/>
                                </a:lnTo>
                                <a:lnTo>
                                  <a:pt x="210439" y="32220"/>
                                </a:lnTo>
                                <a:lnTo>
                                  <a:pt x="129210" y="14300"/>
                                </a:lnTo>
                                <a:lnTo>
                                  <a:pt x="136220" y="30442"/>
                                </a:lnTo>
                                <a:cubicBezTo>
                                  <a:pt x="137490" y="33388"/>
                                  <a:pt x="136246" y="36868"/>
                                  <a:pt x="133439" y="38202"/>
                                </a:cubicBezTo>
                                <a:lnTo>
                                  <a:pt x="8699" y="97460"/>
                                </a:lnTo>
                                <a:cubicBezTo>
                                  <a:pt x="5880" y="98793"/>
                                  <a:pt x="2565" y="97485"/>
                                  <a:pt x="1283" y="94538"/>
                                </a:cubicBezTo>
                                <a:cubicBezTo>
                                  <a:pt x="0" y="91592"/>
                                  <a:pt x="1245" y="88125"/>
                                  <a:pt x="4064" y="86792"/>
                                </a:cubicBezTo>
                                <a:lnTo>
                                  <a:pt x="123711" y="29959"/>
                                </a:lnTo>
                                <a:lnTo>
                                  <a:pt x="114440" y="8598"/>
                                </a:lnTo>
                                <a:cubicBezTo>
                                  <a:pt x="113563" y="6591"/>
                                  <a:pt x="113855" y="4242"/>
                                  <a:pt x="115176" y="2515"/>
                                </a:cubicBezTo>
                                <a:cubicBezTo>
                                  <a:pt x="116497" y="800"/>
                                  <a:pt x="118631" y="0"/>
                                  <a:pt x="120701" y="444"/>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7" name="Shape 77"/>
                        <wps:cNvSpPr/>
                        <wps:spPr>
                          <a:xfrm>
                            <a:off x="333097" y="833933"/>
                            <a:ext cx="224879" cy="160185"/>
                          </a:xfrm>
                          <a:custGeom>
                            <a:avLst/>
                            <a:gdLst/>
                            <a:ahLst/>
                            <a:cxnLst/>
                            <a:rect l="0" t="0" r="0" b="0"/>
                            <a:pathLst>
                              <a:path w="224879" h="160185">
                                <a:moveTo>
                                  <a:pt x="171653" y="126276"/>
                                </a:moveTo>
                                <a:cubicBezTo>
                                  <a:pt x="170866" y="126657"/>
                                  <a:pt x="170002" y="126835"/>
                                  <a:pt x="169101" y="126797"/>
                                </a:cubicBezTo>
                                <a:cubicBezTo>
                                  <a:pt x="166992" y="126708"/>
                                  <a:pt x="165113" y="125375"/>
                                  <a:pt x="164236" y="123368"/>
                                </a:cubicBezTo>
                                <a:lnTo>
                                  <a:pt x="154978" y="102019"/>
                                </a:lnTo>
                                <a:lnTo>
                                  <a:pt x="35331" y="158839"/>
                                </a:lnTo>
                                <a:cubicBezTo>
                                  <a:pt x="32512" y="160185"/>
                                  <a:pt x="29197" y="158877"/>
                                  <a:pt x="27915" y="155931"/>
                                </a:cubicBezTo>
                                <a:cubicBezTo>
                                  <a:pt x="26645" y="152984"/>
                                  <a:pt x="27889" y="149517"/>
                                  <a:pt x="30709" y="148171"/>
                                </a:cubicBezTo>
                                <a:lnTo>
                                  <a:pt x="155448" y="88926"/>
                                </a:lnTo>
                                <a:cubicBezTo>
                                  <a:pt x="158267" y="87579"/>
                                  <a:pt x="161582" y="88888"/>
                                  <a:pt x="162852" y="91834"/>
                                </a:cubicBezTo>
                                <a:lnTo>
                                  <a:pt x="169863" y="107988"/>
                                </a:lnTo>
                                <a:lnTo>
                                  <a:pt x="210439" y="32220"/>
                                </a:lnTo>
                                <a:lnTo>
                                  <a:pt x="129210" y="14300"/>
                                </a:lnTo>
                                <a:lnTo>
                                  <a:pt x="136220" y="30442"/>
                                </a:lnTo>
                                <a:cubicBezTo>
                                  <a:pt x="137490" y="33388"/>
                                  <a:pt x="136246" y="36868"/>
                                  <a:pt x="133439" y="38202"/>
                                </a:cubicBezTo>
                                <a:lnTo>
                                  <a:pt x="8699" y="97460"/>
                                </a:lnTo>
                                <a:cubicBezTo>
                                  <a:pt x="5880" y="98793"/>
                                  <a:pt x="2565" y="97485"/>
                                  <a:pt x="1283" y="94538"/>
                                </a:cubicBezTo>
                                <a:cubicBezTo>
                                  <a:pt x="0" y="91592"/>
                                  <a:pt x="1245" y="88125"/>
                                  <a:pt x="4064" y="86792"/>
                                </a:cubicBezTo>
                                <a:lnTo>
                                  <a:pt x="123711" y="29959"/>
                                </a:lnTo>
                                <a:lnTo>
                                  <a:pt x="114440" y="8598"/>
                                </a:lnTo>
                                <a:cubicBezTo>
                                  <a:pt x="113563" y="6591"/>
                                  <a:pt x="113855" y="4242"/>
                                  <a:pt x="115176" y="2515"/>
                                </a:cubicBezTo>
                                <a:cubicBezTo>
                                  <a:pt x="116497" y="800"/>
                                  <a:pt x="118631" y="0"/>
                                  <a:pt x="120701" y="444"/>
                                </a:cubicBezTo>
                                <a:lnTo>
                                  <a:pt x="220205" y="22390"/>
                                </a:lnTo>
                                <a:cubicBezTo>
                                  <a:pt x="221945" y="22784"/>
                                  <a:pt x="223406" y="24003"/>
                                  <a:pt x="224142" y="25705"/>
                                </a:cubicBezTo>
                                <a:cubicBezTo>
                                  <a:pt x="224879" y="27407"/>
                                  <a:pt x="224790" y="29363"/>
                                  <a:pt x="223926" y="30988"/>
                                </a:cubicBezTo>
                                <a:lnTo>
                                  <a:pt x="174219" y="123799"/>
                                </a:lnTo>
                                <a:cubicBezTo>
                                  <a:pt x="173622" y="124917"/>
                                  <a:pt x="172720" y="125768"/>
                                  <a:pt x="171653" y="126276"/>
                                </a:cubicBez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s:wsp>
                        <wps:cNvPr id="28" name="Shape 78"/>
                        <wps:cNvSpPr/>
                        <wps:spPr>
                          <a:xfrm>
                            <a:off x="154309" y="915434"/>
                            <a:ext cx="224879" cy="159995"/>
                          </a:xfrm>
                          <a:custGeom>
                            <a:avLst/>
                            <a:gdLst/>
                            <a:ahLst/>
                            <a:cxnLst/>
                            <a:rect l="0" t="0" r="0" b="0"/>
                            <a:pathLst>
                              <a:path w="224879" h="159995">
                                <a:moveTo>
                                  <a:pt x="189547" y="1334"/>
                                </a:moveTo>
                                <a:cubicBezTo>
                                  <a:pt x="192367" y="0"/>
                                  <a:pt x="195682" y="1308"/>
                                  <a:pt x="196964" y="4255"/>
                                </a:cubicBezTo>
                                <a:cubicBezTo>
                                  <a:pt x="198234" y="7201"/>
                                  <a:pt x="196990" y="10668"/>
                                  <a:pt x="194183" y="12002"/>
                                </a:cubicBezTo>
                                <a:lnTo>
                                  <a:pt x="69431" y="71260"/>
                                </a:lnTo>
                                <a:cubicBezTo>
                                  <a:pt x="66624" y="72593"/>
                                  <a:pt x="63310" y="71286"/>
                                  <a:pt x="62027" y="68339"/>
                                </a:cubicBezTo>
                                <a:lnTo>
                                  <a:pt x="55016" y="52198"/>
                                </a:lnTo>
                                <a:lnTo>
                                  <a:pt x="14440" y="127966"/>
                                </a:lnTo>
                                <a:lnTo>
                                  <a:pt x="95669" y="145885"/>
                                </a:lnTo>
                                <a:lnTo>
                                  <a:pt x="88671" y="129743"/>
                                </a:lnTo>
                                <a:cubicBezTo>
                                  <a:pt x="87389" y="126785"/>
                                  <a:pt x="88633" y="123317"/>
                                  <a:pt x="91453" y="121984"/>
                                </a:cubicBezTo>
                                <a:lnTo>
                                  <a:pt x="216192" y="62726"/>
                                </a:lnTo>
                                <a:cubicBezTo>
                                  <a:pt x="219011" y="61392"/>
                                  <a:pt x="222326" y="62700"/>
                                  <a:pt x="223596" y="65646"/>
                                </a:cubicBezTo>
                                <a:cubicBezTo>
                                  <a:pt x="224879" y="68580"/>
                                  <a:pt x="223634" y="72060"/>
                                  <a:pt x="220815" y="73393"/>
                                </a:cubicBezTo>
                                <a:lnTo>
                                  <a:pt x="101168" y="130226"/>
                                </a:lnTo>
                                <a:lnTo>
                                  <a:pt x="110439" y="151574"/>
                                </a:lnTo>
                                <a:cubicBezTo>
                                  <a:pt x="111315" y="153594"/>
                                  <a:pt x="111036" y="155943"/>
                                  <a:pt x="109703" y="157671"/>
                                </a:cubicBezTo>
                                <a:cubicBezTo>
                                  <a:pt x="109144" y="158395"/>
                                  <a:pt x="108445" y="158966"/>
                                  <a:pt x="107658" y="159334"/>
                                </a:cubicBezTo>
                                <a:cubicBezTo>
                                  <a:pt x="106591" y="159842"/>
                                  <a:pt x="105385" y="159995"/>
                                  <a:pt x="104191" y="159728"/>
                                </a:cubicBezTo>
                                <a:lnTo>
                                  <a:pt x="4686" y="137795"/>
                                </a:lnTo>
                                <a:cubicBezTo>
                                  <a:pt x="2946" y="137402"/>
                                  <a:pt x="1473" y="136170"/>
                                  <a:pt x="737" y="134481"/>
                                </a:cubicBezTo>
                                <a:cubicBezTo>
                                  <a:pt x="0" y="132779"/>
                                  <a:pt x="89" y="130823"/>
                                  <a:pt x="952" y="129198"/>
                                </a:cubicBezTo>
                                <a:lnTo>
                                  <a:pt x="50660" y="36373"/>
                                </a:lnTo>
                                <a:cubicBezTo>
                                  <a:pt x="51702" y="34443"/>
                                  <a:pt x="53670" y="33300"/>
                                  <a:pt x="55778" y="33389"/>
                                </a:cubicBezTo>
                                <a:cubicBezTo>
                                  <a:pt x="57887" y="33478"/>
                                  <a:pt x="59766" y="34798"/>
                                  <a:pt x="60642" y="36818"/>
                                </a:cubicBezTo>
                                <a:lnTo>
                                  <a:pt x="69901" y="58166"/>
                                </a:lnTo>
                                <a:lnTo>
                                  <a:pt x="189547" y="1334"/>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9" name="Shape 79"/>
                        <wps:cNvSpPr/>
                        <wps:spPr>
                          <a:xfrm>
                            <a:off x="154309" y="915434"/>
                            <a:ext cx="224879" cy="159995"/>
                          </a:xfrm>
                          <a:custGeom>
                            <a:avLst/>
                            <a:gdLst/>
                            <a:ahLst/>
                            <a:cxnLst/>
                            <a:rect l="0" t="0" r="0" b="0"/>
                            <a:pathLst>
                              <a:path w="224879" h="159995">
                                <a:moveTo>
                                  <a:pt x="107658" y="159334"/>
                                </a:moveTo>
                                <a:cubicBezTo>
                                  <a:pt x="106591" y="159842"/>
                                  <a:pt x="105385" y="159995"/>
                                  <a:pt x="104191" y="159728"/>
                                </a:cubicBezTo>
                                <a:lnTo>
                                  <a:pt x="4686" y="137795"/>
                                </a:lnTo>
                                <a:cubicBezTo>
                                  <a:pt x="2946" y="137402"/>
                                  <a:pt x="1473" y="136170"/>
                                  <a:pt x="737" y="134481"/>
                                </a:cubicBezTo>
                                <a:cubicBezTo>
                                  <a:pt x="0" y="132779"/>
                                  <a:pt x="89" y="130823"/>
                                  <a:pt x="952" y="129198"/>
                                </a:cubicBezTo>
                                <a:lnTo>
                                  <a:pt x="50660" y="36373"/>
                                </a:lnTo>
                                <a:cubicBezTo>
                                  <a:pt x="51702" y="34443"/>
                                  <a:pt x="53670" y="33300"/>
                                  <a:pt x="55778" y="33389"/>
                                </a:cubicBezTo>
                                <a:cubicBezTo>
                                  <a:pt x="57887" y="33478"/>
                                  <a:pt x="59766" y="34798"/>
                                  <a:pt x="60642" y="36818"/>
                                </a:cubicBezTo>
                                <a:lnTo>
                                  <a:pt x="69901" y="58166"/>
                                </a:lnTo>
                                <a:lnTo>
                                  <a:pt x="189547" y="1334"/>
                                </a:lnTo>
                                <a:cubicBezTo>
                                  <a:pt x="192367" y="0"/>
                                  <a:pt x="195682" y="1308"/>
                                  <a:pt x="196964" y="4255"/>
                                </a:cubicBezTo>
                                <a:cubicBezTo>
                                  <a:pt x="198234" y="7201"/>
                                  <a:pt x="196990" y="10668"/>
                                  <a:pt x="194183" y="12002"/>
                                </a:cubicBezTo>
                                <a:lnTo>
                                  <a:pt x="69431" y="71260"/>
                                </a:lnTo>
                                <a:cubicBezTo>
                                  <a:pt x="66624" y="72593"/>
                                  <a:pt x="63310" y="71286"/>
                                  <a:pt x="62027" y="68339"/>
                                </a:cubicBezTo>
                                <a:lnTo>
                                  <a:pt x="55016" y="52198"/>
                                </a:lnTo>
                                <a:lnTo>
                                  <a:pt x="14440" y="127966"/>
                                </a:lnTo>
                                <a:lnTo>
                                  <a:pt x="95669" y="145885"/>
                                </a:lnTo>
                                <a:lnTo>
                                  <a:pt x="88671" y="129743"/>
                                </a:lnTo>
                                <a:cubicBezTo>
                                  <a:pt x="87389" y="126785"/>
                                  <a:pt x="88633" y="123317"/>
                                  <a:pt x="91453" y="121984"/>
                                </a:cubicBezTo>
                                <a:lnTo>
                                  <a:pt x="216192" y="62726"/>
                                </a:lnTo>
                                <a:cubicBezTo>
                                  <a:pt x="219011" y="61392"/>
                                  <a:pt x="222326" y="62700"/>
                                  <a:pt x="223596" y="65646"/>
                                </a:cubicBezTo>
                                <a:cubicBezTo>
                                  <a:pt x="224879" y="68580"/>
                                  <a:pt x="223634" y="72060"/>
                                  <a:pt x="220815" y="73393"/>
                                </a:cubicBezTo>
                                <a:lnTo>
                                  <a:pt x="101168" y="130226"/>
                                </a:lnTo>
                                <a:lnTo>
                                  <a:pt x="110439" y="151574"/>
                                </a:lnTo>
                                <a:cubicBezTo>
                                  <a:pt x="111315" y="153594"/>
                                  <a:pt x="111036" y="155943"/>
                                  <a:pt x="109703" y="157671"/>
                                </a:cubicBezTo>
                                <a:cubicBezTo>
                                  <a:pt x="109144" y="158395"/>
                                  <a:pt x="108445" y="158966"/>
                                  <a:pt x="107658" y="159334"/>
                                </a:cubicBez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6877877" id="Group 2253" o:spid="_x0000_s1026" style="position:absolute;margin-left:-1.9pt;margin-top:6.25pt;width:78.15pt;height:229.9pt;z-index:251659264;mso-position-horizontal-relative:margin;mso-width-relative:margin;mso-height-relative:margin" coordsize="7223,2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">
                <v:shape id="Shape 51" o:spid="_x0000_s1027" style="position:absolute;left:1291;top:15222;width:3806;height:4928;visibility:visible;mso-wrap-style:square;v-text-anchor:top" coordsize="380530,49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" path="m74016,l351638,v15900,,28892,13043,28892,28994l380530,463842v,15951,-12992,28995,-28892,28995l28880,492837c12992,492837,,479793,,463842l,351244c,335293,10147,322250,22568,322250v12408,,22555,-13056,22555,-29007l45123,288468v,-15964,-10147,-29007,-22555,-29007c10147,259461,,246405,,230467l,180873c,164935,10147,151879,22568,151879v12408,,22555,-13043,22555,-28993l45123,28994c45123,13043,58128,,74016,xe" fillcolor="#e77034" stroked="f" strokeweight="0">
                  <v:stroke miterlimit="83231f" joinstyle="miter"/>
                  <v:path arrowok="t" textboxrect="0,0,380530,492837"/>
                </v:shape>
                <v:shape id="Shape 52" o:spid="_x0000_s1028" style="position:absolute;left:2482;top:14534;width:3348;height:4919;visibility:visible;mso-wrap-style:square;v-text-anchor:top" coordsize="334861,491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" path="m55842,l277089,v31788,,57772,26098,57772,58001l334861,434835v,28575,-20879,52452,-48082,57113l286779,97765v,-29985,-24295,-54369,-54166,-54369l,43396c6502,18517,29096,,55842,xe" fillcolor="#e77034" stroked="f" strokeweight="0">
                  <v:stroke miterlimit="83231f" joinstyle="miter"/>
                  <v:path arrowok="t" textboxrect="0,0,334861,491948"/>
                </v:shape>
                <v:shape id="Shape 53" o:spid="_x0000_s1029" style="position:absolute;left:2112;top:15597;width:294;height:818;visibility:visible;mso-wrap-style:square;v-text-anchor:top" coordsize="29388,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" path="m13056,r3276,c23508,,29388,5893,29388,13106r,55588c29388,75895,23508,81788,16332,81788r-3276,c5867,81788,,75895,,68694l,13106c,5893,5867,,13056,xe" fillcolor="#fffefd" stroked="f" strokeweight="0">
                  <v:stroke miterlimit="83231f" joinstyle="miter"/>
                  <v:path arrowok="t" textboxrect="0,0,29388,81788"/>
                </v:shape>
                <v:shape id="Shape 54" o:spid="_x0000_s1030" style="position:absolute;left:2641;top:15597;width:294;height:818;visibility:visible;mso-wrap-style:square;v-text-anchor:top" coordsize="29388,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" path="m13056,r3289,c23508,,29388,5893,29388,13106r,55588c29388,75895,23508,81788,16345,81788r-3289,c5880,81788,,75895,,68694l,13106c,5893,5880,,13056,xe" fillcolor="#fffefd" stroked="f" strokeweight="0">
                  <v:stroke miterlimit="83231f" joinstyle="miter"/>
                  <v:path arrowok="t" textboxrect="0,0,29388,81788"/>
                </v:shape>
                <v:shape id="Shape 55" o:spid="_x0000_s1031" style="position:absolute;left:3156;top:15597;width:294;height:818;visibility:visible;mso-wrap-style:square;v-text-anchor:top" coordsize="29388,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" path="m13043,r3277,c23508,,29388,5893,29388,13106r,55588c29388,75895,23508,81788,16320,81788r-3277,c5880,81788,,75895,,68694l,13106c,5893,5880,,13043,xe" fillcolor="#fffefd" stroked="f" strokeweight="0">
                  <v:stroke miterlimit="83231f" joinstyle="miter"/>
                  <v:path arrowok="t" textboxrect="0,0,29388,81788"/>
                </v:shape>
                <v:shape id="Shape 56" o:spid="_x0000_s1032" style="position:absolute;left:3684;top:15597;width:294;height:818;visibility:visible;mso-wrap-style:square;v-text-anchor:top" coordsize="29401,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" path="m13056,r3289,c23520,,29401,5893,29401,13106r,55588c29401,75895,23520,81788,16345,81788r-3289,c5880,81788,,75895,,68694l,13106c,5893,5880,,13056,xe" fillcolor="#fffefd" stroked="f" strokeweight="0">
                  <v:stroke miterlimit="83231f" joinstyle="miter"/>
                  <v:path arrowok="t" textboxrect="0,0,29401,81788"/>
                </v:shape>
                <v:shape id="Shape 57" o:spid="_x0000_s1033" style="position:absolute;left:4222;top:15597;width:294;height:818;visibility:visible;mso-wrap-style:square;v-text-anchor:top" coordsize="29401,8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" path="m13068,r3277,c23520,,29401,5893,29401,13106r,55588c29401,75895,23520,81788,16345,81788r-3277,c5880,81788,,75895,,68694l,13106c,5893,5880,,13068,xe" fillcolor="#fffefd" stroked="f" strokeweight="0">
                  <v:stroke miterlimit="83231f" joinstyle="miter"/>
                  <v:path arrowok="t" textboxrect="0,0,29401,81788"/>
                </v:shape>
                <v:shape id="Shape 58" o:spid="_x0000_s1034" style="position:absolute;left:2224;top:18108;width:2158;height:1404;visibility:visible;mso-wrap-style:square;v-text-anchor:top" coordsize="215811,14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" path="m13170,l202654,v7226,,13157,5956,13157,13221l215811,127165v,7265,-5931,13208,-13157,13208l13170,140373c5931,140373,,134430,,127165l,13221c,5956,5931,,13170,xe" fillcolor="#fffefd" stroked="f" strokeweight="0">
                  <v:stroke miterlimit="83231f" joinstyle="miter"/>
                  <v:path arrowok="t" textboxrect="0,0,215811,140373"/>
                </v:shape>
                <v:shape id="Shape 59" o:spid="_x0000_s1035" style="position:absolute;top:917;width:1476;height:1847;visibility:visible;mso-wrap-style:square;v-text-anchor:top" coordsize="147675,18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" path="m147675,r,11660l14262,142276v-178,177,-368,330,-571,470c13551,142847,9436,145807,8979,151077v-419,4876,2514,10643,8484,16649c23444,173746,29159,176680,34011,176274v5232,-458,8178,-4598,8293,-4776c42431,171321,42596,171117,42748,170952l147675,62333r,11996l48908,176578v-1143,1537,-5931,7227,-14008,8014c34277,184655,33655,184681,33033,184681v-6947,,-14161,-3708,-21438,-11037c3658,165657,,157757,724,150175v775,-8128,6439,-12942,7950,-14097l147675,xe" fillcolor="#e77034" stroked="f" strokeweight="0">
                  <v:stroke miterlimit="83231f" joinstyle="miter"/>
                  <v:path arrowok="t" textboxrect="0,0,147675,184681"/>
                </v:shape>
                <v:shape id="Shape 60" o:spid="_x0000_s1036" style="position:absolute;left:961;top:40;width:515;height:445;visibility:visible;mso-wrap-style:square;v-text-anchor:top" coordsize="51561,4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" path="m42747,r8814,1330l51561,9561,43102,8375v-8609,904,-17023,3555,-23328,7041c13195,19048,9169,23367,8738,27266v-343,3111,127,3937,127,3949c9652,31533,13475,30873,16269,30403v3721,-648,8394,-1436,13627,-1436c32296,28967,34823,29132,37427,29564r14134,4933l51561,44483,49289,42296c45647,40169,41231,38671,36068,37819v-6883,-1155,-13272,-63,-18415,826c11709,39648,6579,40525,3099,37209,,34276,127,29602,483,26339,1232,19607,6667,13130,15786,8089,23184,3993,32836,964,42747,xe" fillcolor="#e77034" stroked="f" strokeweight="0">
                  <v:stroke miterlimit="83231f" joinstyle="miter"/>
                  <v:path arrowok="t" textboxrect="0,0,51561,44483"/>
                </v:shape>
                <v:shape id="Shape 61" o:spid="_x0000_s1037" style="position:absolute;left:1476;top:385;width:229;height:649;visibility:visible;mso-wrap-style:square;v-text-anchor:top" coordsize="22924,64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" path="m,l2399,838v4599,2780,8276,6408,11000,10866c22924,27274,16917,47061,16650,47899v-203,661,-571,1258,-1067,1740l,64895,,53236,8992,44432c9932,40673,12815,26652,6300,16048l,9985,,xe" fillcolor="#e77034" stroked="f" strokeweight="0">
                  <v:stroke miterlimit="83231f" joinstyle="miter"/>
                  <v:path arrowok="t" textboxrect="0,0,22924,64895"/>
                </v:shape>
                <v:shape id="Shape 62" o:spid="_x0000_s1038" style="position:absolute;left:1476;top:53;width:1486;height:1607;visibility:visible;mso-wrap-style:square;v-text-anchor:top" coordsize="148540,16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" path="m,l19698,2973c32005,9044,41301,14836,47448,18671v3327,2070,6743,4191,8166,4750c56160,23192,57074,22709,57722,22367v3074,-1651,7722,-4140,12357,-1537c71908,21846,103836,49418,104433,56580v63,902,114,2451,152,4344c104674,64619,104941,75897,106388,78119v3010,2998,7735,5856,10313,5144c125146,80965,142787,101577,142965,101792v3022,3709,5575,7608,3873,11049c146597,113324,110186,157635,101867,155539,96724,154243,78385,135219,75261,129491v-623,-1143,-1384,-2882,-737,-4826c74702,124068,75007,121033,73089,118315v-2108,-2972,-6413,-4699,-12459,-4991c50775,112854,46991,113223,45670,113451l,160731,,148735,39409,107939v12,-25,38,-50,51,-76c40882,105564,43168,104117,61024,104980v11151,534,16485,5042,18999,8725c82906,117947,83262,122824,82754,125871v2514,4268,15684,17502,20358,20956c109932,142013,133782,116525,138735,110035,136018,105056,122467,92559,118377,91455v-8128,1841,-16383,-5956,-17983,-7569c97295,80774,96584,73776,96279,61114v-25,-1371,-51,-2539,-101,-3352c93435,52770,69635,30215,66041,28132v-712,-368,-3125,915,-4433,1613c59957,30635,58255,31548,56439,31803v-2984,445,-6019,-1461,-13360,-6020c36716,21808,27991,16373,16041,10479l,8231,,xe" fillcolor="#e77034" stroked="f" strokeweight="0">
                  <v:stroke miterlimit="83231f" joinstyle="miter"/>
                  <v:path arrowok="t" textboxrect="0,0,148540,160731"/>
                </v:shape>
                <v:shape id="Shape 63" o:spid="_x0000_s1039" style="position:absolute;width:2962;height:2764;visibility:visible;mso-wrap-style:square;v-text-anchor:top" coordsize="296215,2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" path="m33033,276441v-6947,,-14161,-3708,-21438,-11036c3658,257417,,249517,724,241936v775,-8129,6439,-12942,7950,-14098l156667,82957v940,-3760,3823,-17780,-2692,-28384c149847,47841,142507,43549,132182,41847v-6884,-1156,-13272,-64,-18415,826c107823,43676,102692,44552,99212,41237,96114,38304,96241,33630,96596,30366v750,-6731,6185,-13208,15304,-18250c126695,3925,150508,,167373,8331v12307,6071,21603,11862,27750,15698c198450,26099,201866,28220,203289,28779v546,-229,1460,-712,2108,-1054c208471,26074,213119,23585,217754,26188v1829,1016,33757,28588,34354,35750c252171,62840,252222,64389,252260,66282v89,3695,356,14973,1803,17195c257073,86475,261798,89333,264376,88621v8445,-2298,26086,18314,26264,18529c293662,110858,296215,114757,294513,118199v-241,483,-36652,44793,-44971,42697c244399,159601,226060,140577,222936,134849v-623,-1143,-1384,-2883,-737,-4826c222377,129426,222682,126391,220764,123673v-2108,-2972,-6413,-4699,-12459,-4991c198450,118212,194666,118580,193345,118809l48908,268339v-1143,1536,-5931,7226,-14008,8013c34277,276416,33655,276441,33033,276441xe" filled="f" strokecolor="#e66c2e" strokeweight="1pt">
                  <v:stroke miterlimit="83231f" joinstyle="miter"/>
                  <v:path arrowok="t" textboxrect="0,0,296215,276441"/>
                </v:shape>
                <v:shape id="Shape 64" o:spid="_x0000_s1040" style="position:absolute;left:85;top:88;width:2779;height:2596;visibility:visible;mso-wrap-style:square;v-text-anchor:top" coordsize="277851,25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" path="m117450,24155v2400,,4927,165,7531,597c137808,26873,147066,32474,152514,41389v9525,15570,3518,35357,3252,36195c155562,78245,155194,78842,154699,79324l5702,225196v-177,178,-368,331,-571,470c4991,225768,876,228727,419,233997,,238874,2934,244640,8903,250647v5981,6020,11696,8953,16548,8547c30683,258737,33630,254597,33744,254419v127,-178,292,-381,444,-546l178524,104457v13,-25,38,-50,51,-76c179997,102082,182283,100635,200139,101498v11151,534,16485,5042,19000,8725c222021,114465,222377,119342,221869,122389v2515,4268,15685,17502,20358,20956c249047,138531,272898,113043,277851,106553,275133,101574,261582,89078,257493,87973v-8128,1841,-16383,-5956,-17984,-7569c236410,77292,235699,70294,235395,57632v-26,-1371,-51,-2539,-102,-3352c232550,49288,208750,26733,205156,24650v-711,-368,-3124,915,-4432,1614c199073,27153,197371,28067,195555,28321v-2985,445,-6020,-1461,-13361,-6020c175832,18326,167107,12891,155156,6997,140983,,119939,3632,107328,10604v-6579,3632,-10605,7951,-11037,11850c95949,25565,96418,26391,96418,26403v788,318,4611,-343,7405,-812c107544,24943,112217,24155,117450,24155xe" filled="f" strokecolor="#e66c2e" strokeweight="1pt">
                  <v:stroke miterlimit="83231f" joinstyle="miter"/>
                  <v:path arrowok="t" textboxrect="0,0,277851,259600"/>
                </v:shape>
                <v:shape id="Shape 65" o:spid="_x0000_s1041" style="position:absolute;left:2439;top:63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" path="m,l,xe" filled="f" strokecolor="#e66c2e" strokeweight="1pt">
                  <v:stroke miterlimit="83231f" joinstyle="miter"/>
                  <v:path arrowok="t" textboxrect="0,0,0,0"/>
                </v:shape>
                <v:shape id="Shape 66" o:spid="_x0000_s1042" style="position:absolute;left:2311;top:1909;width:4330;height:2441;visibility:visible;mso-wrap-style:square;v-text-anchor:top" coordsize="432968,24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" path="m18313,l414668,v10058,,18300,8280,18300,18428l432968,225666v,10134,-8242,18441,-18300,18441l18313,244107c8230,244107,,235800,,225666l,18428c,8280,8230,,18313,xe" fillcolor="#fffefd" stroked="f" strokeweight="0">
                  <v:stroke miterlimit="83231f" joinstyle="miter"/>
                  <v:path arrowok="t" textboxrect="0,0,432968,244107"/>
                </v:shape>
                <v:shape id="Shape 67" o:spid="_x0000_s1043" style="position:absolute;left:2174;top:1771;width:2302;height:2717;visibility:visible;mso-wrap-style:square;v-text-anchor:top" coordsize="230219,27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" path="m32042,l230219,r,27648l32042,27648v-2476,,-4572,2095,-4572,4597l27470,239484v,2501,2096,4610,4572,4610l230219,244094r,27648l32042,271742c14376,271742,,257277,,239484l,32245c,14465,14376,,32042,xe" fillcolor="#e77034" stroked="f" strokeweight="0">
                  <v:stroke miterlimit="83231f" joinstyle="miter"/>
                  <v:path arrowok="t" textboxrect="0,0,230219,271742"/>
                </v:shape>
                <v:shape id="Shape 68" o:spid="_x0000_s1044" style="position:absolute;left:4476;top:1771;width:2302;height:2717;visibility:visible;mso-wrap-style:square;v-text-anchor:top" coordsize="230219,27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" path="m,l198177,v17666,,32042,14465,32042,32245l230219,239484v,17793,-14376,32258,-32042,32258l,271742,,244094r198177,c200654,244094,202749,241985,202749,239484r,-207239c202749,29743,200654,27648,198177,27648l,27648,,xe" fillcolor="#e77034" stroked="f" strokeweight="0">
                  <v:stroke miterlimit="83231f" joinstyle="miter"/>
                  <v:path arrowok="t" textboxrect="0,0,230219,271742"/>
                </v:shape>
                <v:shape id="Shape 69" o:spid="_x0000_s1045" style="position:absolute;left:1755;top:5396;width:5468;height:198;visibility:visible;mso-wrap-style:square;v-text-anchor:top" coordsize="546811,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" path="m5067,l541744,v2781,,5067,2286,5067,5093l546811,14719v,2807,-2286,5093,-5067,5093l5067,19812c2273,19812,,17526,,14719l,5093c,2286,2273,,5067,xe" fillcolor="#e77034" stroked="f" strokeweight="0">
                  <v:stroke miterlimit="83231f" joinstyle="miter"/>
                  <v:path arrowok="t" textboxrect="0,0,546811,19812"/>
                </v:shape>
                <v:shape id="Shape 70" o:spid="_x0000_s1046" style="position:absolute;left:1784;top:4726;width:5408;height:492;visibility:visible;mso-wrap-style:square;v-text-anchor:top" coordsize="540779,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" path="m49098,l489267,v5576,,13196,3391,16942,7544l537032,41669v3747,4153,2248,7544,-3315,7544l7163,49213c1588,49213,,45733,3619,41478l32372,7734c36004,3480,43523,,49098,xe" fillcolor="#e77034" stroked="f" strokeweight="0">
                  <v:stroke miterlimit="83231f" joinstyle="miter"/>
                  <v:path arrowok="t" textboxrect="0,0,540779,49213"/>
                </v:shape>
                <v:shape id="Shape 72" o:spid="_x0000_s1047" style="position:absolute;left:594;top:7754;width:2951;height:3586;visibility:visible;mso-wrap-style:square;v-text-anchor:top" coordsize="295097,35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" path="m41072,l295097,r,36474l41072,36474v-3175,,-5855,2769,-5855,6071l35217,316001v,3302,2680,6083,5855,6083l295097,322084r,36475l41072,358559c18428,358559,,339471,,316001l,42545c,19088,18428,,41072,xe" fillcolor="#e77034" stroked="f" strokeweight="0">
                  <v:stroke miterlimit="83231f" joinstyle="miter"/>
                  <v:path arrowok="t" textboxrect="0,0,295097,358559"/>
                </v:shape>
                <v:shape id="Shape 73" o:spid="_x0000_s1048" style="position:absolute;left:3545;top:7754;width:2951;height:3586;visibility:visible;mso-wrap-style:square;v-text-anchor:top" coordsize="295084,358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" path="m,l254013,v22644,,41071,19088,41071,42545l295084,316001v,23470,-18427,42558,-41071,42558l,358559,,322084r254013,c257188,322084,259880,319303,259880,316001r,-273456c259880,39243,257188,36474,254013,36474l,36474,,xe" fillcolor="#e77034" stroked="f" strokeweight="0">
                  <v:stroke miterlimit="83231f" joinstyle="miter"/>
                  <v:path arrowok="t" textboxrect="0,0,295084,358559"/>
                </v:shape>
                <v:shape id="Shape 74" o:spid="_x0000_s1049" style="position:absolute;left:57;top:12538;width:7008;height:262;visibility:visible;mso-wrap-style:square;v-text-anchor:top" coordsize="700888,2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" path="m6490,l694398,v3569,,6490,3035,6490,6731l700888,19431v,3696,-2921,6732,-6490,6732l6490,26163c2921,26163,,23127,,19431l,6731c,3035,2921,,6490,xe" fillcolor="#e77034" stroked="f" strokeweight="0">
                  <v:stroke miterlimit="83231f" joinstyle="miter"/>
                  <v:path arrowok="t" textboxrect="0,0,700888,26163"/>
                </v:shape>
                <v:shape id="Shape 75" o:spid="_x0000_s1050" style="position:absolute;left:95;top:11654;width:6931;height:649;visibility:visible;mso-wrap-style:square;v-text-anchor:top" coordsize="693153,6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" path="m62929,l627139,v7137,,16904,4470,21704,9957l688353,54978v4800,5474,2883,9957,-4255,9957l9169,64935c2032,64935,,60337,4636,54724l41491,10210c46139,4597,55791,,62929,xe" fillcolor="#e77034" stroked="f" strokeweight="0">
                  <v:stroke miterlimit="83231f" joinstyle="miter"/>
                  <v:path arrowok="t" textboxrect="0,0,693153,64935"/>
                </v:shape>
                <v:shape id="Shape 76" o:spid="_x0000_s1051" style="position:absolute;left:3330;top:8339;width:2249;height:1602;visibility:visible;mso-wrap-style:square;v-text-anchor:top" coordsize="224879,16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" path="m120701,444r99504,21946c221945,22784,223406,24003,224142,25705v737,1702,648,3658,-216,5283l174219,123799v-597,1118,-1499,1969,-2566,2477c170866,126657,170002,126835,169101,126797v-2109,-89,-3988,-1422,-4865,-3429l154978,102019,35331,158839v-2819,1346,-6134,38,-7416,-2908c26645,152984,27889,149517,30709,148171l155448,88926v2819,-1347,6134,-38,7404,2908l169863,107988,210439,32220,129210,14300r7010,16142c137490,33388,136246,36868,133439,38202l8699,97460v-2819,1333,-6134,25,-7416,-2922c,91592,1245,88125,4064,86792l123711,29959,114440,8598v-877,-2007,-585,-4356,736,-6083c116497,800,118631,,120701,444xe" fillcolor="#e77034" stroked="f" strokeweight="0">
                  <v:stroke miterlimit="83231f" joinstyle="miter"/>
                  <v:path arrowok="t" textboxrect="0,0,224879,160185"/>
                </v:shape>
                <v:shape id="Shape 77" o:spid="_x0000_s1052" style="position:absolute;left:3330;top:8339;width:2249;height:1602;visibility:visible;mso-wrap-style:square;v-text-anchor:top" coordsize="224879,16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" path="m171653,126276v-787,381,-1651,559,-2552,521c166992,126708,165113,125375,164236,123368r-9258,-21349l35331,158839v-2819,1346,-6134,38,-7416,-2908c26645,152984,27889,149517,30709,148171l155448,88926v2819,-1347,6134,-38,7404,2908l169863,107988,210439,32220,129210,14300r7010,16142c137490,33388,136246,36868,133439,38202l8699,97460v-2819,1333,-6134,25,-7416,-2922c,91592,1245,88125,4064,86792l123711,29959,114440,8598v-877,-2007,-585,-4356,736,-6083c116497,800,118631,,120701,444r99504,21946c221945,22784,223406,24003,224142,25705v737,1702,648,3658,-216,5283l174219,123799v-597,1118,-1499,1969,-2566,2477xe" filled="f" strokecolor="#e66c2e" strokeweight="1pt">
                  <v:stroke miterlimit="83231f" joinstyle="miter"/>
                  <v:path arrowok="t" textboxrect="0,0,224879,160185"/>
                </v:shape>
                <v:shape id="Shape 78" o:spid="_x0000_s1053" style="position:absolute;left:1543;top:9154;width:2248;height:1600;visibility:visible;mso-wrap-style:square;v-text-anchor:top" coordsize="224879,1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" path="m189547,1334v2820,-1334,6135,-26,7417,2921c198234,7201,196990,10668,194183,12002l69431,71260v-2807,1333,-6121,26,-7404,-2921l55016,52198,14440,127966r81229,17919l88671,129743v-1282,-2958,-38,-6426,2782,-7759l216192,62726v2819,-1334,6134,-26,7404,2920c224879,68580,223634,72060,220815,73393l101168,130226r9271,21348c111315,153594,111036,155943,109703,157671v-559,724,-1258,1295,-2045,1663c106591,159842,105385,159995,104191,159728l4686,137795c2946,137402,1473,136170,737,134481,,132779,89,130823,952,129198l50660,36373v1042,-1930,3010,-3073,5118,-2984c57887,33478,59766,34798,60642,36818r9259,21348l189547,1334xe" fillcolor="#e77034" stroked="f" strokeweight="0">
                  <v:stroke miterlimit="83231f" joinstyle="miter"/>
                  <v:path arrowok="t" textboxrect="0,0,224879,159995"/>
                </v:shape>
                <v:shape id="Shape 79" o:spid="_x0000_s1054" style="position:absolute;left:1543;top:9154;width:2248;height:1600;visibility:visible;mso-wrap-style:square;v-text-anchor:top" coordsize="224879,15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" path="m107658,159334v-1067,508,-2273,661,-3467,394l4686,137795c2946,137402,1473,136170,737,134481,,132779,89,130823,952,129198l50660,36373v1042,-1930,3010,-3073,5118,-2984c57887,33478,59766,34798,60642,36818r9259,21348l189547,1334v2820,-1334,6135,-26,7417,2921c198234,7201,196990,10668,194183,12002l69431,71260v-2807,1333,-6121,26,-7404,-2921l55016,52198,14440,127966r81229,17919l88671,129743v-1282,-2958,-38,-6426,2782,-7759l216192,62726v2819,-1334,6134,-26,7404,2920c224879,68580,223634,72060,220815,73393l101168,130226r9271,21348c111315,153594,111036,155943,109703,157671v-559,724,-1258,1295,-2045,1663xe" filled="f" strokecolor="#e66c2e" strokeweight="1pt">
                  <v:stroke miterlimit="83231f" joinstyle="miter"/>
                  <v:path arrowok="t" textboxrect="0,0,224879,159995"/>
                </v:shape>
                <w10:wrap type="square" anchorx="margin"/>
              </v:group>
            </w:pict>
          </mc:Fallback>
        </mc:AlternateContent>
      </w:r>
      <w:r>
        <w:t>Stevigheid</w:t>
      </w:r>
      <w:r>
        <w:rPr>
          <w:b w:val="0"/>
        </w:rPr>
        <w:t xml:space="preserve"> </w:t>
      </w:r>
    </w:p>
    <w:p w14:paraId="72A5FA96" w14:textId="77777777" w:rsidR="00A62410" w:rsidRDefault="00A62410" w:rsidP="00A62410">
      <w:pPr>
        <w:spacing w:after="274" w:line="248" w:lineRule="auto"/>
        <w:ind w:left="1418" w:hanging="10"/>
      </w:pPr>
      <w:r>
        <w:rPr>
          <w:color w:val="181717"/>
          <w:sz w:val="24"/>
        </w:rPr>
        <w:t xml:space="preserve">Extra stevige modellen die tegen een stootje kunnen. Uiteraard raden we aan om ook een sleeve of hoes te gebruiken. </w:t>
      </w:r>
    </w:p>
    <w:p w14:paraId="648B30AB" w14:textId="77777777" w:rsidR="00A62410" w:rsidRDefault="00A62410" w:rsidP="00A62410">
      <w:pPr>
        <w:pStyle w:val="Kop1"/>
        <w:ind w:left="1418"/>
      </w:pPr>
      <w:r>
        <w:t>Schermgrootte</w:t>
      </w:r>
    </w:p>
    <w:p w14:paraId="4AD70AC7" w14:textId="77777777" w:rsidR="00A62410" w:rsidRDefault="00A62410" w:rsidP="00A62410">
      <w:pPr>
        <w:spacing w:after="274" w:line="248" w:lineRule="auto"/>
        <w:ind w:left="1418" w:hanging="10"/>
      </w:pPr>
      <w:r>
        <w:rPr>
          <w:color w:val="181717"/>
          <w:sz w:val="24"/>
        </w:rPr>
        <w:t>We raden aan een schermgrootte tussen de 10” en 14” te kiezen. Veel leerlingen werken op dit moment met een 11.6” scherm.</w:t>
      </w:r>
    </w:p>
    <w:p w14:paraId="36C55B65" w14:textId="77777777" w:rsidR="00A62410" w:rsidRDefault="00A62410" w:rsidP="00A62410">
      <w:pPr>
        <w:pStyle w:val="Kop1"/>
        <w:ind w:left="1418"/>
      </w:pPr>
      <w:r>
        <w:t>Opslagruimte</w:t>
      </w:r>
    </w:p>
    <w:p w14:paraId="4C500922" w14:textId="77777777" w:rsidR="00A62410" w:rsidRDefault="00A62410" w:rsidP="00A62410">
      <w:pPr>
        <w:spacing w:after="276" w:line="248" w:lineRule="auto"/>
        <w:ind w:left="1418" w:hanging="10"/>
      </w:pPr>
      <w:r>
        <w:rPr>
          <w:color w:val="181717"/>
          <w:sz w:val="24"/>
        </w:rPr>
        <w:t>Omdat op school gewerkt wordt met opslag in de Cloud, is 128 GB voor schoolwerk voldoende (een grotere SSD-schijf mag, maar is niet noodzakelijk).</w:t>
      </w:r>
    </w:p>
    <w:p w14:paraId="357B3638" w14:textId="77777777" w:rsidR="00A62410" w:rsidRDefault="00A62410" w:rsidP="00A62410">
      <w:pPr>
        <w:pStyle w:val="Kop1"/>
        <w:ind w:left="1418"/>
      </w:pPr>
      <w:r>
        <w:rPr>
          <w:noProof/>
        </w:rPr>
        <mc:AlternateContent>
          <mc:Choice Requires="wpg">
            <w:drawing>
              <wp:anchor distT="0" distB="0" distL="114300" distR="114300" simplePos="0" relativeHeight="251660288" behindDoc="0" locked="0" layoutInCell="1" allowOverlap="1" wp14:anchorId="44E965F7" wp14:editId="5CC7FCB7">
                <wp:simplePos x="0" y="0"/>
                <wp:positionH relativeFrom="column">
                  <wp:posOffset>60325</wp:posOffset>
                </wp:positionH>
                <wp:positionV relativeFrom="paragraph">
                  <wp:posOffset>97155</wp:posOffset>
                </wp:positionV>
                <wp:extent cx="1006475" cy="4272280"/>
                <wp:effectExtent l="0" t="0" r="3175" b="0"/>
                <wp:wrapSquare wrapText="bothSides"/>
                <wp:docPr id="2561" name="Group 2561"/>
                <wp:cNvGraphicFramePr/>
                <a:graphic xmlns:a="http://schemas.openxmlformats.org/drawingml/2006/main">
                  <a:graphicData uri="http://schemas.microsoft.com/office/word/2010/wordprocessingGroup">
                    <wpg:wgp>
                      <wpg:cNvGrpSpPr/>
                      <wpg:grpSpPr>
                        <a:xfrm>
                          <a:off x="0" y="0"/>
                          <a:ext cx="1006475" cy="4272280"/>
                          <a:chOff x="0" y="0"/>
                          <a:chExt cx="618361" cy="2906901"/>
                        </a:xfrm>
                      </wpg:grpSpPr>
                      <wps:wsp>
                        <wps:cNvPr id="121" name="Shape 121"/>
                        <wps:cNvSpPr/>
                        <wps:spPr>
                          <a:xfrm>
                            <a:off x="74432" y="38304"/>
                            <a:ext cx="234715" cy="469443"/>
                          </a:xfrm>
                          <a:custGeom>
                            <a:avLst/>
                            <a:gdLst/>
                            <a:ahLst/>
                            <a:cxnLst/>
                            <a:rect l="0" t="0" r="0" b="0"/>
                            <a:pathLst>
                              <a:path w="234715" h="469443">
                                <a:moveTo>
                                  <a:pt x="0" y="0"/>
                                </a:moveTo>
                                <a:lnTo>
                                  <a:pt x="234715" y="0"/>
                                </a:lnTo>
                                <a:lnTo>
                                  <a:pt x="234715" y="32143"/>
                                </a:lnTo>
                                <a:lnTo>
                                  <a:pt x="32131" y="32143"/>
                                </a:lnTo>
                                <a:lnTo>
                                  <a:pt x="32131" y="437311"/>
                                </a:lnTo>
                                <a:lnTo>
                                  <a:pt x="234715" y="437311"/>
                                </a:lnTo>
                                <a:lnTo>
                                  <a:pt x="234715" y="469443"/>
                                </a:lnTo>
                                <a:lnTo>
                                  <a:pt x="0" y="469443"/>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22" name="Shape 122"/>
                        <wps:cNvSpPr/>
                        <wps:spPr>
                          <a:xfrm>
                            <a:off x="309147" y="38304"/>
                            <a:ext cx="234728" cy="469443"/>
                          </a:xfrm>
                          <a:custGeom>
                            <a:avLst/>
                            <a:gdLst/>
                            <a:ahLst/>
                            <a:cxnLst/>
                            <a:rect l="0" t="0" r="0" b="0"/>
                            <a:pathLst>
                              <a:path w="234728" h="469443">
                                <a:moveTo>
                                  <a:pt x="0" y="0"/>
                                </a:moveTo>
                                <a:lnTo>
                                  <a:pt x="234728" y="0"/>
                                </a:lnTo>
                                <a:lnTo>
                                  <a:pt x="234728" y="469443"/>
                                </a:lnTo>
                                <a:lnTo>
                                  <a:pt x="0" y="469443"/>
                                </a:lnTo>
                                <a:lnTo>
                                  <a:pt x="0" y="437311"/>
                                </a:lnTo>
                                <a:lnTo>
                                  <a:pt x="202584" y="437311"/>
                                </a:lnTo>
                                <a:lnTo>
                                  <a:pt x="202584" y="32143"/>
                                </a:lnTo>
                                <a:lnTo>
                                  <a:pt x="0" y="32143"/>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23" name="Shape 123"/>
                        <wps:cNvSpPr/>
                        <wps:spPr>
                          <a:xfrm>
                            <a:off x="145161" y="109040"/>
                            <a:ext cx="327978" cy="327978"/>
                          </a:xfrm>
                          <a:custGeom>
                            <a:avLst/>
                            <a:gdLst/>
                            <a:ahLst/>
                            <a:cxnLst/>
                            <a:rect l="0" t="0" r="0" b="0"/>
                            <a:pathLst>
                              <a:path w="327978" h="327978">
                                <a:moveTo>
                                  <a:pt x="25705" y="0"/>
                                </a:moveTo>
                                <a:lnTo>
                                  <a:pt x="302273" y="0"/>
                                </a:lnTo>
                                <a:cubicBezTo>
                                  <a:pt x="316408" y="0"/>
                                  <a:pt x="327978" y="11570"/>
                                  <a:pt x="327978" y="25705"/>
                                </a:cubicBezTo>
                                <a:lnTo>
                                  <a:pt x="327978" y="302273"/>
                                </a:lnTo>
                                <a:cubicBezTo>
                                  <a:pt x="327978" y="316408"/>
                                  <a:pt x="316408" y="327978"/>
                                  <a:pt x="302273" y="327978"/>
                                </a:cubicBezTo>
                                <a:lnTo>
                                  <a:pt x="25705" y="327978"/>
                                </a:lnTo>
                                <a:cubicBezTo>
                                  <a:pt x="11570" y="327978"/>
                                  <a:pt x="0" y="316408"/>
                                  <a:pt x="0" y="302273"/>
                                </a:cubicBezTo>
                                <a:lnTo>
                                  <a:pt x="0" y="25705"/>
                                </a:lnTo>
                                <a:cubicBezTo>
                                  <a:pt x="0" y="11570"/>
                                  <a:pt x="11570" y="0"/>
                                  <a:pt x="25705"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06" name="Shape 2806"/>
                        <wps:cNvSpPr/>
                        <wps:spPr>
                          <a:xfrm>
                            <a:off x="90498" y="491948"/>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07" name="Shape 2807"/>
                        <wps:cNvSpPr/>
                        <wps:spPr>
                          <a:xfrm>
                            <a:off x="170012" y="491948"/>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08" name="Shape 2808"/>
                        <wps:cNvSpPr/>
                        <wps:spPr>
                          <a:xfrm>
                            <a:off x="249514" y="491948"/>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09" name="Shape 2809"/>
                        <wps:cNvSpPr/>
                        <wps:spPr>
                          <a:xfrm>
                            <a:off x="329029" y="491948"/>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0" name="Shape 2810"/>
                        <wps:cNvSpPr/>
                        <wps:spPr>
                          <a:xfrm>
                            <a:off x="408544" y="491948"/>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1" name="Shape 2811"/>
                        <wps:cNvSpPr/>
                        <wps:spPr>
                          <a:xfrm>
                            <a:off x="488046" y="491948"/>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2" name="Shape 2812"/>
                        <wps:cNvSpPr/>
                        <wps:spPr>
                          <a:xfrm>
                            <a:off x="90498" y="0"/>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3" name="Shape 2813"/>
                        <wps:cNvSpPr/>
                        <wps:spPr>
                          <a:xfrm>
                            <a:off x="170012" y="0"/>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4" name="Shape 2814"/>
                        <wps:cNvSpPr/>
                        <wps:spPr>
                          <a:xfrm>
                            <a:off x="249514" y="0"/>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5" name="Shape 2815"/>
                        <wps:cNvSpPr/>
                        <wps:spPr>
                          <a:xfrm>
                            <a:off x="329029" y="0"/>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6" name="Shape 2816"/>
                        <wps:cNvSpPr/>
                        <wps:spPr>
                          <a:xfrm>
                            <a:off x="408544" y="0"/>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7" name="Shape 2817"/>
                        <wps:cNvSpPr/>
                        <wps:spPr>
                          <a:xfrm>
                            <a:off x="488046" y="0"/>
                            <a:ext cx="39751" cy="54369"/>
                          </a:xfrm>
                          <a:custGeom>
                            <a:avLst/>
                            <a:gdLst/>
                            <a:ahLst/>
                            <a:cxnLst/>
                            <a:rect l="0" t="0" r="0" b="0"/>
                            <a:pathLst>
                              <a:path w="39751" h="54369">
                                <a:moveTo>
                                  <a:pt x="0" y="0"/>
                                </a:moveTo>
                                <a:lnTo>
                                  <a:pt x="39751" y="0"/>
                                </a:lnTo>
                                <a:lnTo>
                                  <a:pt x="39751" y="54369"/>
                                </a:lnTo>
                                <a:lnTo>
                                  <a:pt x="0" y="54369"/>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8" name="Shape 2818"/>
                        <wps:cNvSpPr/>
                        <wps:spPr>
                          <a:xfrm>
                            <a:off x="527797" y="451917"/>
                            <a:ext cx="54369" cy="39763"/>
                          </a:xfrm>
                          <a:custGeom>
                            <a:avLst/>
                            <a:gdLst/>
                            <a:ahLst/>
                            <a:cxnLst/>
                            <a:rect l="0" t="0" r="0" b="0"/>
                            <a:pathLst>
                              <a:path w="54369" h="39763">
                                <a:moveTo>
                                  <a:pt x="0" y="0"/>
                                </a:moveTo>
                                <a:lnTo>
                                  <a:pt x="54369" y="0"/>
                                </a:lnTo>
                                <a:lnTo>
                                  <a:pt x="54369" y="39763"/>
                                </a:lnTo>
                                <a:lnTo>
                                  <a:pt x="0" y="39763"/>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19" name="Shape 2819"/>
                        <wps:cNvSpPr/>
                        <wps:spPr>
                          <a:xfrm>
                            <a:off x="527797" y="372415"/>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0" name="Shape 2820"/>
                        <wps:cNvSpPr/>
                        <wps:spPr>
                          <a:xfrm>
                            <a:off x="527797" y="292913"/>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1" name="Shape 2821"/>
                        <wps:cNvSpPr/>
                        <wps:spPr>
                          <a:xfrm>
                            <a:off x="527797" y="213399"/>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2" name="Shape 2822"/>
                        <wps:cNvSpPr/>
                        <wps:spPr>
                          <a:xfrm>
                            <a:off x="527797" y="133884"/>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3" name="Shape 2823"/>
                        <wps:cNvSpPr/>
                        <wps:spPr>
                          <a:xfrm>
                            <a:off x="527797" y="54382"/>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4" name="Shape 2824"/>
                        <wps:cNvSpPr/>
                        <wps:spPr>
                          <a:xfrm>
                            <a:off x="36129" y="451917"/>
                            <a:ext cx="54369" cy="39763"/>
                          </a:xfrm>
                          <a:custGeom>
                            <a:avLst/>
                            <a:gdLst/>
                            <a:ahLst/>
                            <a:cxnLst/>
                            <a:rect l="0" t="0" r="0" b="0"/>
                            <a:pathLst>
                              <a:path w="54369" h="39763">
                                <a:moveTo>
                                  <a:pt x="0" y="0"/>
                                </a:moveTo>
                                <a:lnTo>
                                  <a:pt x="54369" y="0"/>
                                </a:lnTo>
                                <a:lnTo>
                                  <a:pt x="54369" y="39763"/>
                                </a:lnTo>
                                <a:lnTo>
                                  <a:pt x="0" y="39763"/>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5" name="Shape 2825"/>
                        <wps:cNvSpPr/>
                        <wps:spPr>
                          <a:xfrm>
                            <a:off x="36129" y="372415"/>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6" name="Shape 2826"/>
                        <wps:cNvSpPr/>
                        <wps:spPr>
                          <a:xfrm>
                            <a:off x="36129" y="292913"/>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7" name="Shape 2827"/>
                        <wps:cNvSpPr/>
                        <wps:spPr>
                          <a:xfrm>
                            <a:off x="36129" y="213399"/>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8" name="Shape 2828"/>
                        <wps:cNvSpPr/>
                        <wps:spPr>
                          <a:xfrm>
                            <a:off x="36129" y="133884"/>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29" name="Shape 2829"/>
                        <wps:cNvSpPr/>
                        <wps:spPr>
                          <a:xfrm>
                            <a:off x="36129" y="54382"/>
                            <a:ext cx="54369" cy="39751"/>
                          </a:xfrm>
                          <a:custGeom>
                            <a:avLst/>
                            <a:gdLst/>
                            <a:ahLst/>
                            <a:cxnLst/>
                            <a:rect l="0" t="0" r="0" b="0"/>
                            <a:pathLst>
                              <a:path w="54369" h="39751">
                                <a:moveTo>
                                  <a:pt x="0" y="0"/>
                                </a:moveTo>
                                <a:lnTo>
                                  <a:pt x="54369" y="0"/>
                                </a:lnTo>
                                <a:lnTo>
                                  <a:pt x="54369" y="39751"/>
                                </a:lnTo>
                                <a:lnTo>
                                  <a:pt x="0" y="39751"/>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48" name="Shape 148"/>
                        <wps:cNvSpPr/>
                        <wps:spPr>
                          <a:xfrm>
                            <a:off x="379181" y="1978148"/>
                            <a:ext cx="178" cy="216"/>
                          </a:xfrm>
                          <a:custGeom>
                            <a:avLst/>
                            <a:gdLst/>
                            <a:ahLst/>
                            <a:cxnLst/>
                            <a:rect l="0" t="0" r="0" b="0"/>
                            <a:pathLst>
                              <a:path w="178" h="216">
                                <a:moveTo>
                                  <a:pt x="0" y="0"/>
                                </a:moveTo>
                                <a:lnTo>
                                  <a:pt x="178" y="178"/>
                                </a:lnTo>
                                <a:lnTo>
                                  <a:pt x="140" y="216"/>
                                </a:lnTo>
                                <a:cubicBezTo>
                                  <a:pt x="76" y="152"/>
                                  <a:pt x="63" y="76"/>
                                  <a:pt x="0"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49" name="Shape 149"/>
                        <wps:cNvSpPr/>
                        <wps:spPr>
                          <a:xfrm>
                            <a:off x="240637" y="2001490"/>
                            <a:ext cx="120942" cy="115602"/>
                          </a:xfrm>
                          <a:custGeom>
                            <a:avLst/>
                            <a:gdLst/>
                            <a:ahLst/>
                            <a:cxnLst/>
                            <a:rect l="0" t="0" r="0" b="0"/>
                            <a:pathLst>
                              <a:path w="120942" h="115602">
                                <a:moveTo>
                                  <a:pt x="60476" y="0"/>
                                </a:moveTo>
                                <a:cubicBezTo>
                                  <a:pt x="74578" y="0"/>
                                  <a:pt x="88678" y="5379"/>
                                  <a:pt x="99428" y="16135"/>
                                </a:cubicBezTo>
                                <a:cubicBezTo>
                                  <a:pt x="120942" y="37662"/>
                                  <a:pt x="120929" y="72561"/>
                                  <a:pt x="99428" y="94075"/>
                                </a:cubicBezTo>
                                <a:cubicBezTo>
                                  <a:pt x="77902" y="115602"/>
                                  <a:pt x="43028" y="115602"/>
                                  <a:pt x="21514" y="94075"/>
                                </a:cubicBezTo>
                                <a:cubicBezTo>
                                  <a:pt x="0" y="72561"/>
                                  <a:pt x="0" y="37662"/>
                                  <a:pt x="21514" y="16135"/>
                                </a:cubicBezTo>
                                <a:cubicBezTo>
                                  <a:pt x="32271" y="5379"/>
                                  <a:pt x="46374" y="0"/>
                                  <a:pt x="60476"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0" name="Shape 150"/>
                        <wps:cNvSpPr/>
                        <wps:spPr>
                          <a:xfrm>
                            <a:off x="95476" y="1780569"/>
                            <a:ext cx="411493" cy="130765"/>
                          </a:xfrm>
                          <a:custGeom>
                            <a:avLst/>
                            <a:gdLst/>
                            <a:ahLst/>
                            <a:cxnLst/>
                            <a:rect l="0" t="0" r="0" b="0"/>
                            <a:pathLst>
                              <a:path w="411493" h="130765">
                                <a:moveTo>
                                  <a:pt x="205816" y="9"/>
                                </a:moveTo>
                                <a:cubicBezTo>
                                  <a:pt x="276304" y="0"/>
                                  <a:pt x="346793" y="26886"/>
                                  <a:pt x="400558" y="80677"/>
                                </a:cubicBezTo>
                                <a:lnTo>
                                  <a:pt x="400736" y="80855"/>
                                </a:lnTo>
                                <a:cubicBezTo>
                                  <a:pt x="411493" y="91611"/>
                                  <a:pt x="411493" y="109087"/>
                                  <a:pt x="400749" y="119831"/>
                                </a:cubicBezTo>
                                <a:cubicBezTo>
                                  <a:pt x="389966" y="130626"/>
                                  <a:pt x="372542" y="130588"/>
                                  <a:pt x="361785" y="119831"/>
                                </a:cubicBezTo>
                                <a:lnTo>
                                  <a:pt x="361760" y="119869"/>
                                </a:lnTo>
                                <a:lnTo>
                                  <a:pt x="361569" y="119678"/>
                                </a:lnTo>
                                <a:cubicBezTo>
                                  <a:pt x="275552" y="33636"/>
                                  <a:pt x="136081" y="33611"/>
                                  <a:pt x="50025" y="119691"/>
                                </a:cubicBezTo>
                                <a:lnTo>
                                  <a:pt x="49695" y="120021"/>
                                </a:lnTo>
                                <a:cubicBezTo>
                                  <a:pt x="38951" y="130765"/>
                                  <a:pt x="21488" y="130765"/>
                                  <a:pt x="10744" y="120009"/>
                                </a:cubicBezTo>
                                <a:cubicBezTo>
                                  <a:pt x="0" y="109264"/>
                                  <a:pt x="0" y="91802"/>
                                  <a:pt x="10744" y="81045"/>
                                </a:cubicBezTo>
                                <a:lnTo>
                                  <a:pt x="11074" y="80715"/>
                                </a:lnTo>
                                <a:cubicBezTo>
                                  <a:pt x="64840" y="26924"/>
                                  <a:pt x="135328" y="19"/>
                                  <a:pt x="205816" y="9"/>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1" name="Shape 151"/>
                        <wps:cNvSpPr/>
                        <wps:spPr>
                          <a:xfrm>
                            <a:off x="17570" y="1670357"/>
                            <a:ext cx="567309" cy="163036"/>
                          </a:xfrm>
                          <a:custGeom>
                            <a:avLst/>
                            <a:gdLst/>
                            <a:ahLst/>
                            <a:cxnLst/>
                            <a:rect l="0" t="0" r="0" b="0"/>
                            <a:pathLst>
                              <a:path w="567309" h="163036">
                                <a:moveTo>
                                  <a:pt x="283720" y="5"/>
                                </a:moveTo>
                                <a:cubicBezTo>
                                  <a:pt x="382391" y="9"/>
                                  <a:pt x="481057" y="37675"/>
                                  <a:pt x="556336" y="112986"/>
                                </a:cubicBezTo>
                                <a:lnTo>
                                  <a:pt x="556514" y="113163"/>
                                </a:lnTo>
                                <a:cubicBezTo>
                                  <a:pt x="567271" y="123920"/>
                                  <a:pt x="567309" y="141357"/>
                                  <a:pt x="556527" y="152140"/>
                                </a:cubicBezTo>
                                <a:cubicBezTo>
                                  <a:pt x="545770" y="162896"/>
                                  <a:pt x="528320" y="162896"/>
                                  <a:pt x="517563" y="152140"/>
                                </a:cubicBezTo>
                                <a:cubicBezTo>
                                  <a:pt x="517385" y="151949"/>
                                  <a:pt x="517169" y="151746"/>
                                  <a:pt x="517017" y="151530"/>
                                </a:cubicBezTo>
                                <a:cubicBezTo>
                                  <a:pt x="387909" y="22803"/>
                                  <a:pt x="178956" y="22981"/>
                                  <a:pt x="50025" y="151962"/>
                                </a:cubicBezTo>
                                <a:lnTo>
                                  <a:pt x="49695" y="152292"/>
                                </a:lnTo>
                                <a:cubicBezTo>
                                  <a:pt x="38951" y="163036"/>
                                  <a:pt x="21488" y="163036"/>
                                  <a:pt x="10744" y="152292"/>
                                </a:cubicBezTo>
                                <a:cubicBezTo>
                                  <a:pt x="0" y="141535"/>
                                  <a:pt x="0" y="124073"/>
                                  <a:pt x="10744" y="113316"/>
                                </a:cubicBezTo>
                                <a:lnTo>
                                  <a:pt x="11074" y="112986"/>
                                </a:lnTo>
                                <a:cubicBezTo>
                                  <a:pt x="86373" y="37655"/>
                                  <a:pt x="185048" y="0"/>
                                  <a:pt x="283720" y="5"/>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2" name="Shape 152"/>
                        <wps:cNvSpPr/>
                        <wps:spPr>
                          <a:xfrm>
                            <a:off x="173415" y="1890784"/>
                            <a:ext cx="255664" cy="98600"/>
                          </a:xfrm>
                          <a:custGeom>
                            <a:avLst/>
                            <a:gdLst/>
                            <a:ahLst/>
                            <a:cxnLst/>
                            <a:rect l="0" t="0" r="0" b="0"/>
                            <a:pathLst>
                              <a:path w="255664" h="98600">
                                <a:moveTo>
                                  <a:pt x="127876" y="9"/>
                                </a:moveTo>
                                <a:cubicBezTo>
                                  <a:pt x="170167" y="0"/>
                                  <a:pt x="212458" y="16126"/>
                                  <a:pt x="244716" y="48396"/>
                                </a:cubicBezTo>
                                <a:lnTo>
                                  <a:pt x="244894" y="48574"/>
                                </a:lnTo>
                                <a:cubicBezTo>
                                  <a:pt x="255651" y="59344"/>
                                  <a:pt x="255664" y="76806"/>
                                  <a:pt x="244907" y="87550"/>
                                </a:cubicBezTo>
                                <a:cubicBezTo>
                                  <a:pt x="234124" y="98333"/>
                                  <a:pt x="216700" y="98307"/>
                                  <a:pt x="205956" y="87550"/>
                                </a:cubicBezTo>
                                <a:lnTo>
                                  <a:pt x="205765" y="87360"/>
                                </a:lnTo>
                                <a:cubicBezTo>
                                  <a:pt x="162992" y="44574"/>
                                  <a:pt x="93751" y="44358"/>
                                  <a:pt x="50648" y="86751"/>
                                </a:cubicBezTo>
                                <a:cubicBezTo>
                                  <a:pt x="50394" y="87144"/>
                                  <a:pt x="50051" y="87474"/>
                                  <a:pt x="49733" y="87805"/>
                                </a:cubicBezTo>
                                <a:cubicBezTo>
                                  <a:pt x="38951" y="98600"/>
                                  <a:pt x="21526" y="98561"/>
                                  <a:pt x="10795" y="87817"/>
                                </a:cubicBezTo>
                                <a:cubicBezTo>
                                  <a:pt x="0" y="77022"/>
                                  <a:pt x="0" y="59636"/>
                                  <a:pt x="10795" y="48841"/>
                                </a:cubicBezTo>
                                <a:lnTo>
                                  <a:pt x="10706" y="48765"/>
                                </a:lnTo>
                                <a:lnTo>
                                  <a:pt x="11036" y="48435"/>
                                </a:lnTo>
                                <a:cubicBezTo>
                                  <a:pt x="43294" y="16164"/>
                                  <a:pt x="85585" y="19"/>
                                  <a:pt x="127876" y="9"/>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3" name="Shape 153"/>
                        <wps:cNvSpPr/>
                        <wps:spPr>
                          <a:xfrm>
                            <a:off x="0" y="2805573"/>
                            <a:ext cx="180645" cy="101321"/>
                          </a:xfrm>
                          <a:custGeom>
                            <a:avLst/>
                            <a:gdLst/>
                            <a:ahLst/>
                            <a:cxnLst/>
                            <a:rect l="0" t="0" r="0" b="0"/>
                            <a:pathLst>
                              <a:path w="180645" h="101321">
                                <a:moveTo>
                                  <a:pt x="55054" y="0"/>
                                </a:moveTo>
                                <a:lnTo>
                                  <a:pt x="170904" y="0"/>
                                </a:lnTo>
                                <a:cubicBezTo>
                                  <a:pt x="176809" y="0"/>
                                  <a:pt x="180645" y="4737"/>
                                  <a:pt x="179426" y="10503"/>
                                </a:cubicBezTo>
                                <a:lnTo>
                                  <a:pt x="162547" y="90831"/>
                                </a:lnTo>
                                <a:cubicBezTo>
                                  <a:pt x="161328" y="96596"/>
                                  <a:pt x="155511" y="101321"/>
                                  <a:pt x="149606" y="101321"/>
                                </a:cubicBezTo>
                                <a:lnTo>
                                  <a:pt x="8725" y="101321"/>
                                </a:lnTo>
                                <a:cubicBezTo>
                                  <a:pt x="2819" y="101321"/>
                                  <a:pt x="0" y="96939"/>
                                  <a:pt x="2451" y="91567"/>
                                </a:cubicBezTo>
                                <a:lnTo>
                                  <a:pt x="39865" y="9766"/>
                                </a:lnTo>
                                <a:cubicBezTo>
                                  <a:pt x="42316" y="4394"/>
                                  <a:pt x="49149" y="0"/>
                                  <a:pt x="55054"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4" name="Shape 154"/>
                        <wps:cNvSpPr/>
                        <wps:spPr>
                          <a:xfrm>
                            <a:off x="55559" y="2724323"/>
                            <a:ext cx="142151" cy="61074"/>
                          </a:xfrm>
                          <a:custGeom>
                            <a:avLst/>
                            <a:gdLst/>
                            <a:ahLst/>
                            <a:cxnLst/>
                            <a:rect l="0" t="0" r="0" b="0"/>
                            <a:pathLst>
                              <a:path w="142151" h="61074">
                                <a:moveTo>
                                  <a:pt x="36652" y="0"/>
                                </a:moveTo>
                                <a:lnTo>
                                  <a:pt x="132423" y="0"/>
                                </a:lnTo>
                                <a:cubicBezTo>
                                  <a:pt x="138316" y="0"/>
                                  <a:pt x="142151" y="4737"/>
                                  <a:pt x="140945" y="10503"/>
                                </a:cubicBezTo>
                                <a:lnTo>
                                  <a:pt x="132524" y="50571"/>
                                </a:lnTo>
                                <a:cubicBezTo>
                                  <a:pt x="131305" y="56350"/>
                                  <a:pt x="125489" y="61074"/>
                                  <a:pt x="119583" y="61074"/>
                                </a:cubicBezTo>
                                <a:lnTo>
                                  <a:pt x="8725" y="61074"/>
                                </a:lnTo>
                                <a:cubicBezTo>
                                  <a:pt x="2819" y="61074"/>
                                  <a:pt x="0" y="56680"/>
                                  <a:pt x="2451" y="51308"/>
                                </a:cubicBezTo>
                                <a:lnTo>
                                  <a:pt x="21463" y="9766"/>
                                </a:lnTo>
                                <a:cubicBezTo>
                                  <a:pt x="23914" y="4394"/>
                                  <a:pt x="30747" y="0"/>
                                  <a:pt x="36652"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5" name="Shape 155"/>
                        <wps:cNvSpPr/>
                        <wps:spPr>
                          <a:xfrm>
                            <a:off x="381048" y="2664332"/>
                            <a:ext cx="119177" cy="43243"/>
                          </a:xfrm>
                          <a:custGeom>
                            <a:avLst/>
                            <a:gdLst/>
                            <a:ahLst/>
                            <a:cxnLst/>
                            <a:rect l="0" t="0" r="0" b="0"/>
                            <a:pathLst>
                              <a:path w="119177" h="43243">
                                <a:moveTo>
                                  <a:pt x="9741" y="0"/>
                                </a:moveTo>
                                <a:lnTo>
                                  <a:pt x="90678" y="0"/>
                                </a:lnTo>
                                <a:cubicBezTo>
                                  <a:pt x="96571" y="0"/>
                                  <a:pt x="103416" y="4382"/>
                                  <a:pt x="105867" y="9754"/>
                                </a:cubicBezTo>
                                <a:lnTo>
                                  <a:pt x="116713" y="33477"/>
                                </a:lnTo>
                                <a:cubicBezTo>
                                  <a:pt x="119177" y="38849"/>
                                  <a:pt x="116357" y="43243"/>
                                  <a:pt x="110452" y="43243"/>
                                </a:cubicBezTo>
                                <a:lnTo>
                                  <a:pt x="18834" y="43243"/>
                                </a:lnTo>
                                <a:cubicBezTo>
                                  <a:pt x="12929" y="43243"/>
                                  <a:pt x="7099" y="38519"/>
                                  <a:pt x="5893" y="32741"/>
                                </a:cubicBezTo>
                                <a:lnTo>
                                  <a:pt x="1219" y="10490"/>
                                </a:lnTo>
                                <a:cubicBezTo>
                                  <a:pt x="0" y="4725"/>
                                  <a:pt x="3835" y="0"/>
                                  <a:pt x="9741"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6" name="Shape 156"/>
                        <wps:cNvSpPr/>
                        <wps:spPr>
                          <a:xfrm>
                            <a:off x="393656" y="2724326"/>
                            <a:ext cx="142151" cy="61074"/>
                          </a:xfrm>
                          <a:custGeom>
                            <a:avLst/>
                            <a:gdLst/>
                            <a:ahLst/>
                            <a:cxnLst/>
                            <a:rect l="0" t="0" r="0" b="0"/>
                            <a:pathLst>
                              <a:path w="142151" h="61074">
                                <a:moveTo>
                                  <a:pt x="9741" y="0"/>
                                </a:moveTo>
                                <a:lnTo>
                                  <a:pt x="105499" y="0"/>
                                </a:lnTo>
                                <a:cubicBezTo>
                                  <a:pt x="111404" y="0"/>
                                  <a:pt x="118250" y="4394"/>
                                  <a:pt x="120701" y="9754"/>
                                </a:cubicBezTo>
                                <a:lnTo>
                                  <a:pt x="139700" y="51308"/>
                                </a:lnTo>
                                <a:cubicBezTo>
                                  <a:pt x="142151" y="56680"/>
                                  <a:pt x="139332" y="61074"/>
                                  <a:pt x="133439" y="61074"/>
                                </a:cubicBezTo>
                                <a:lnTo>
                                  <a:pt x="22581" y="61074"/>
                                </a:lnTo>
                                <a:cubicBezTo>
                                  <a:pt x="16675" y="61074"/>
                                  <a:pt x="10859" y="56350"/>
                                  <a:pt x="9639" y="50571"/>
                                </a:cubicBezTo>
                                <a:lnTo>
                                  <a:pt x="1219" y="10503"/>
                                </a:lnTo>
                                <a:cubicBezTo>
                                  <a:pt x="0" y="4725"/>
                                  <a:pt x="3835" y="0"/>
                                  <a:pt x="9741"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7" name="Shape 157"/>
                        <wps:cNvSpPr/>
                        <wps:spPr>
                          <a:xfrm>
                            <a:off x="192192" y="2805574"/>
                            <a:ext cx="206985" cy="101321"/>
                          </a:xfrm>
                          <a:custGeom>
                            <a:avLst/>
                            <a:gdLst/>
                            <a:ahLst/>
                            <a:cxnLst/>
                            <a:rect l="0" t="0" r="0" b="0"/>
                            <a:pathLst>
                              <a:path w="206985" h="101321">
                                <a:moveTo>
                                  <a:pt x="24892" y="0"/>
                                </a:moveTo>
                                <a:lnTo>
                                  <a:pt x="182093" y="0"/>
                                </a:lnTo>
                                <a:cubicBezTo>
                                  <a:pt x="187998" y="0"/>
                                  <a:pt x="193523" y="4775"/>
                                  <a:pt x="194386" y="10617"/>
                                </a:cubicBezTo>
                                <a:lnTo>
                                  <a:pt x="206134" y="90703"/>
                                </a:lnTo>
                                <a:cubicBezTo>
                                  <a:pt x="206985" y="96545"/>
                                  <a:pt x="202857" y="101321"/>
                                  <a:pt x="196964" y="101321"/>
                                </a:cubicBezTo>
                                <a:lnTo>
                                  <a:pt x="10033" y="101321"/>
                                </a:lnTo>
                                <a:cubicBezTo>
                                  <a:pt x="4127" y="101321"/>
                                  <a:pt x="0" y="96545"/>
                                  <a:pt x="851" y="90703"/>
                                </a:cubicBezTo>
                                <a:lnTo>
                                  <a:pt x="12598" y="10617"/>
                                </a:lnTo>
                                <a:cubicBezTo>
                                  <a:pt x="13462" y="4775"/>
                                  <a:pt x="18999" y="0"/>
                                  <a:pt x="24892"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8" name="Shape 158"/>
                        <wps:cNvSpPr/>
                        <wps:spPr>
                          <a:xfrm>
                            <a:off x="410732" y="2805580"/>
                            <a:ext cx="180645" cy="101321"/>
                          </a:xfrm>
                          <a:custGeom>
                            <a:avLst/>
                            <a:gdLst/>
                            <a:ahLst/>
                            <a:cxnLst/>
                            <a:rect l="0" t="0" r="0" b="0"/>
                            <a:pathLst>
                              <a:path w="180645" h="101321">
                                <a:moveTo>
                                  <a:pt x="9741" y="0"/>
                                </a:moveTo>
                                <a:lnTo>
                                  <a:pt x="125590" y="0"/>
                                </a:lnTo>
                                <a:cubicBezTo>
                                  <a:pt x="131483" y="0"/>
                                  <a:pt x="138328" y="4394"/>
                                  <a:pt x="140780" y="9754"/>
                                </a:cubicBezTo>
                                <a:lnTo>
                                  <a:pt x="178194" y="91567"/>
                                </a:lnTo>
                                <a:cubicBezTo>
                                  <a:pt x="180645" y="96926"/>
                                  <a:pt x="177825" y="101321"/>
                                  <a:pt x="171920" y="101321"/>
                                </a:cubicBezTo>
                                <a:lnTo>
                                  <a:pt x="31026" y="101321"/>
                                </a:lnTo>
                                <a:cubicBezTo>
                                  <a:pt x="25133" y="101321"/>
                                  <a:pt x="19304" y="96596"/>
                                  <a:pt x="18098" y="90818"/>
                                </a:cubicBezTo>
                                <a:lnTo>
                                  <a:pt x="1219" y="10490"/>
                                </a:lnTo>
                                <a:cubicBezTo>
                                  <a:pt x="0" y="4725"/>
                                  <a:pt x="3835" y="0"/>
                                  <a:pt x="9741"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59" name="Shape 159"/>
                        <wps:cNvSpPr/>
                        <wps:spPr>
                          <a:xfrm>
                            <a:off x="189067" y="2670441"/>
                            <a:ext cx="66573" cy="79692"/>
                          </a:xfrm>
                          <a:custGeom>
                            <a:avLst/>
                            <a:gdLst/>
                            <a:ahLst/>
                            <a:cxnLst/>
                            <a:rect l="0" t="0" r="0" b="0"/>
                            <a:pathLst>
                              <a:path w="66573" h="79692">
                                <a:moveTo>
                                  <a:pt x="34506" y="1689"/>
                                </a:moveTo>
                                <a:cubicBezTo>
                                  <a:pt x="36932" y="0"/>
                                  <a:pt x="40284" y="584"/>
                                  <a:pt x="41986" y="3010"/>
                                </a:cubicBezTo>
                                <a:lnTo>
                                  <a:pt x="42240" y="3378"/>
                                </a:lnTo>
                                <a:cubicBezTo>
                                  <a:pt x="43929" y="5791"/>
                                  <a:pt x="65672" y="72136"/>
                                  <a:pt x="65672" y="72136"/>
                                </a:cubicBezTo>
                                <a:cubicBezTo>
                                  <a:pt x="66573" y="74956"/>
                                  <a:pt x="66281" y="77953"/>
                                  <a:pt x="65049" y="78829"/>
                                </a:cubicBezTo>
                                <a:cubicBezTo>
                                  <a:pt x="63818" y="79692"/>
                                  <a:pt x="60884" y="78918"/>
                                  <a:pt x="58547" y="77127"/>
                                </a:cubicBezTo>
                                <a:cubicBezTo>
                                  <a:pt x="58547" y="77127"/>
                                  <a:pt x="3645" y="34011"/>
                                  <a:pt x="1956" y="31585"/>
                                </a:cubicBezTo>
                                <a:lnTo>
                                  <a:pt x="1689" y="31217"/>
                                </a:lnTo>
                                <a:cubicBezTo>
                                  <a:pt x="0" y="28791"/>
                                  <a:pt x="597" y="25438"/>
                                  <a:pt x="3010" y="23749"/>
                                </a:cubicBezTo>
                                <a:lnTo>
                                  <a:pt x="34506" y="1689"/>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60" name="Shape 160"/>
                        <wps:cNvSpPr/>
                        <wps:spPr>
                          <a:xfrm>
                            <a:off x="244318" y="2664329"/>
                            <a:ext cx="125628" cy="43243"/>
                          </a:xfrm>
                          <a:custGeom>
                            <a:avLst/>
                            <a:gdLst/>
                            <a:ahLst/>
                            <a:cxnLst/>
                            <a:rect l="0" t="0" r="0" b="0"/>
                            <a:pathLst>
                              <a:path w="125628" h="43243">
                                <a:moveTo>
                                  <a:pt x="0" y="0"/>
                                </a:moveTo>
                                <a:lnTo>
                                  <a:pt x="109245" y="0"/>
                                </a:lnTo>
                                <a:cubicBezTo>
                                  <a:pt x="115151" y="0"/>
                                  <a:pt x="120675" y="4775"/>
                                  <a:pt x="121539" y="10617"/>
                                </a:cubicBezTo>
                                <a:lnTo>
                                  <a:pt x="124765" y="32626"/>
                                </a:lnTo>
                                <a:cubicBezTo>
                                  <a:pt x="125628" y="38468"/>
                                  <a:pt x="121488" y="43243"/>
                                  <a:pt x="115595" y="43243"/>
                                </a:cubicBezTo>
                                <a:lnTo>
                                  <a:pt x="15824" y="43243"/>
                                </a:lnTo>
                                <a:cubicBezTo>
                                  <a:pt x="2959" y="4572"/>
                                  <a:pt x="1537" y="2197"/>
                                  <a:pt x="0"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61" name="Shape 161"/>
                        <wps:cNvSpPr/>
                        <wps:spPr>
                          <a:xfrm>
                            <a:off x="210016" y="2724331"/>
                            <a:ext cx="171348" cy="61061"/>
                          </a:xfrm>
                          <a:custGeom>
                            <a:avLst/>
                            <a:gdLst/>
                            <a:ahLst/>
                            <a:cxnLst/>
                            <a:rect l="0" t="0" r="0" b="0"/>
                            <a:pathLst>
                              <a:path w="171348" h="61061">
                                <a:moveTo>
                                  <a:pt x="55677" y="0"/>
                                </a:moveTo>
                                <a:lnTo>
                                  <a:pt x="152349" y="0"/>
                                </a:lnTo>
                                <a:cubicBezTo>
                                  <a:pt x="158255" y="0"/>
                                  <a:pt x="163779" y="4775"/>
                                  <a:pt x="164643" y="10617"/>
                                </a:cubicBezTo>
                                <a:lnTo>
                                  <a:pt x="170485" y="50444"/>
                                </a:lnTo>
                                <a:cubicBezTo>
                                  <a:pt x="171348" y="56286"/>
                                  <a:pt x="167208" y="61061"/>
                                  <a:pt x="161315" y="61061"/>
                                </a:cubicBezTo>
                                <a:lnTo>
                                  <a:pt x="10033" y="61061"/>
                                </a:lnTo>
                                <a:cubicBezTo>
                                  <a:pt x="4128" y="61061"/>
                                  <a:pt x="0" y="56286"/>
                                  <a:pt x="851" y="50444"/>
                                </a:cubicBezTo>
                                <a:lnTo>
                                  <a:pt x="5550" y="18478"/>
                                </a:lnTo>
                                <a:cubicBezTo>
                                  <a:pt x="11824" y="23444"/>
                                  <a:pt x="19164" y="29223"/>
                                  <a:pt x="27800" y="36004"/>
                                </a:cubicBezTo>
                                <a:cubicBezTo>
                                  <a:pt x="32245" y="39420"/>
                                  <a:pt x="37694" y="41389"/>
                                  <a:pt x="42723" y="41389"/>
                                </a:cubicBezTo>
                                <a:cubicBezTo>
                                  <a:pt x="46609" y="41389"/>
                                  <a:pt x="50279" y="40259"/>
                                  <a:pt x="53340" y="38125"/>
                                </a:cubicBezTo>
                                <a:cubicBezTo>
                                  <a:pt x="60465" y="33121"/>
                                  <a:pt x="63170" y="23190"/>
                                  <a:pt x="60020" y="13233"/>
                                </a:cubicBezTo>
                                <a:cubicBezTo>
                                  <a:pt x="58471" y="8509"/>
                                  <a:pt x="57036" y="4114"/>
                                  <a:pt x="55677"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62" name="Shape 162"/>
                        <wps:cNvSpPr/>
                        <wps:spPr>
                          <a:xfrm>
                            <a:off x="91158" y="2664327"/>
                            <a:ext cx="84099" cy="43243"/>
                          </a:xfrm>
                          <a:custGeom>
                            <a:avLst/>
                            <a:gdLst/>
                            <a:ahLst/>
                            <a:cxnLst/>
                            <a:rect l="0" t="0" r="0" b="0"/>
                            <a:pathLst>
                              <a:path w="84099" h="43243">
                                <a:moveTo>
                                  <a:pt x="28499" y="0"/>
                                </a:moveTo>
                                <a:lnTo>
                                  <a:pt x="53810" y="0"/>
                                </a:lnTo>
                                <a:lnTo>
                                  <a:pt x="84099" y="43243"/>
                                </a:lnTo>
                                <a:lnTo>
                                  <a:pt x="8712" y="43243"/>
                                </a:lnTo>
                                <a:cubicBezTo>
                                  <a:pt x="2807" y="43243"/>
                                  <a:pt x="0" y="38862"/>
                                  <a:pt x="2451" y="33490"/>
                                </a:cubicBezTo>
                                <a:lnTo>
                                  <a:pt x="13297" y="9754"/>
                                </a:lnTo>
                                <a:cubicBezTo>
                                  <a:pt x="15761" y="4394"/>
                                  <a:pt x="22593" y="0"/>
                                  <a:pt x="28499"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63" name="Shape 163"/>
                        <wps:cNvSpPr/>
                        <wps:spPr>
                          <a:xfrm>
                            <a:off x="36062" y="2452437"/>
                            <a:ext cx="184798" cy="234674"/>
                          </a:xfrm>
                          <a:custGeom>
                            <a:avLst/>
                            <a:gdLst/>
                            <a:ahLst/>
                            <a:cxnLst/>
                            <a:rect l="0" t="0" r="0" b="0"/>
                            <a:pathLst>
                              <a:path w="184798" h="234674">
                                <a:moveTo>
                                  <a:pt x="33199" y="954"/>
                                </a:moveTo>
                                <a:cubicBezTo>
                                  <a:pt x="38618" y="1908"/>
                                  <a:pt x="43675" y="4918"/>
                                  <a:pt x="47066" y="9757"/>
                                </a:cubicBezTo>
                                <a:lnTo>
                                  <a:pt x="184798" y="206454"/>
                                </a:lnTo>
                                <a:lnTo>
                                  <a:pt x="144513" y="234674"/>
                                </a:lnTo>
                                <a:lnTo>
                                  <a:pt x="6769" y="37964"/>
                                </a:lnTo>
                                <a:cubicBezTo>
                                  <a:pt x="0" y="28299"/>
                                  <a:pt x="2375" y="14849"/>
                                  <a:pt x="12040" y="8081"/>
                                </a:cubicBezTo>
                                <a:lnTo>
                                  <a:pt x="17170" y="4486"/>
                                </a:lnTo>
                                <a:cubicBezTo>
                                  <a:pt x="22003" y="1102"/>
                                  <a:pt x="27781" y="0"/>
                                  <a:pt x="33199" y="954"/>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64" name="Shape 164"/>
                        <wps:cNvSpPr/>
                        <wps:spPr>
                          <a:xfrm>
                            <a:off x="36123" y="1145765"/>
                            <a:ext cx="411124" cy="183248"/>
                          </a:xfrm>
                          <a:custGeom>
                            <a:avLst/>
                            <a:gdLst/>
                            <a:ahLst/>
                            <a:cxnLst/>
                            <a:rect l="0" t="0" r="0" b="0"/>
                            <a:pathLst>
                              <a:path w="411124" h="183248">
                                <a:moveTo>
                                  <a:pt x="16027" y="0"/>
                                </a:moveTo>
                                <a:lnTo>
                                  <a:pt x="227876" y="0"/>
                                </a:lnTo>
                                <a:lnTo>
                                  <a:pt x="411124" y="183248"/>
                                </a:lnTo>
                                <a:lnTo>
                                  <a:pt x="16027" y="183248"/>
                                </a:lnTo>
                                <a:cubicBezTo>
                                  <a:pt x="7226" y="183248"/>
                                  <a:pt x="0" y="176035"/>
                                  <a:pt x="13" y="167234"/>
                                </a:cubicBezTo>
                                <a:lnTo>
                                  <a:pt x="13" y="125235"/>
                                </a:lnTo>
                                <a:cubicBezTo>
                                  <a:pt x="0" y="116434"/>
                                  <a:pt x="6032" y="109233"/>
                                  <a:pt x="13386" y="109233"/>
                                </a:cubicBezTo>
                                <a:cubicBezTo>
                                  <a:pt x="20739" y="109233"/>
                                  <a:pt x="26746" y="102019"/>
                                  <a:pt x="26746" y="93205"/>
                                </a:cubicBezTo>
                                <a:lnTo>
                                  <a:pt x="26746" y="90030"/>
                                </a:lnTo>
                                <a:cubicBezTo>
                                  <a:pt x="26746" y="81229"/>
                                  <a:pt x="20739" y="74028"/>
                                  <a:pt x="13386" y="74028"/>
                                </a:cubicBezTo>
                                <a:cubicBezTo>
                                  <a:pt x="6020" y="74028"/>
                                  <a:pt x="13" y="66827"/>
                                  <a:pt x="13" y="58014"/>
                                </a:cubicBezTo>
                                <a:lnTo>
                                  <a:pt x="13" y="16015"/>
                                </a:lnTo>
                                <a:cubicBezTo>
                                  <a:pt x="13" y="7201"/>
                                  <a:pt x="7226" y="0"/>
                                  <a:pt x="16027"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65" name="Shape 165"/>
                        <wps:cNvSpPr/>
                        <wps:spPr>
                          <a:xfrm>
                            <a:off x="183275" y="1181390"/>
                            <a:ext cx="72936" cy="72949"/>
                          </a:xfrm>
                          <a:custGeom>
                            <a:avLst/>
                            <a:gdLst/>
                            <a:ahLst/>
                            <a:cxnLst/>
                            <a:rect l="0" t="0" r="0" b="0"/>
                            <a:pathLst>
                              <a:path w="72936" h="72949">
                                <a:moveTo>
                                  <a:pt x="5334" y="0"/>
                                </a:moveTo>
                                <a:lnTo>
                                  <a:pt x="67602" y="0"/>
                                </a:lnTo>
                                <a:cubicBezTo>
                                  <a:pt x="70536" y="0"/>
                                  <a:pt x="72936" y="2413"/>
                                  <a:pt x="72936" y="5347"/>
                                </a:cubicBezTo>
                                <a:lnTo>
                                  <a:pt x="72936" y="67615"/>
                                </a:lnTo>
                                <a:cubicBezTo>
                                  <a:pt x="72936" y="70549"/>
                                  <a:pt x="70536" y="72949"/>
                                  <a:pt x="67602" y="72949"/>
                                </a:cubicBezTo>
                                <a:lnTo>
                                  <a:pt x="5334" y="72949"/>
                                </a:lnTo>
                                <a:cubicBezTo>
                                  <a:pt x="2400" y="72949"/>
                                  <a:pt x="0" y="70549"/>
                                  <a:pt x="0" y="67615"/>
                                </a:cubicBezTo>
                                <a:lnTo>
                                  <a:pt x="0" y="5347"/>
                                </a:lnTo>
                                <a:cubicBezTo>
                                  <a:pt x="0" y="2413"/>
                                  <a:pt x="2400" y="0"/>
                                  <a:pt x="53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 name="Shape 166"/>
                        <wps:cNvSpPr/>
                        <wps:spPr>
                          <a:xfrm>
                            <a:off x="90750" y="1181390"/>
                            <a:ext cx="72949" cy="72949"/>
                          </a:xfrm>
                          <a:custGeom>
                            <a:avLst/>
                            <a:gdLst/>
                            <a:ahLst/>
                            <a:cxnLst/>
                            <a:rect l="0" t="0" r="0" b="0"/>
                            <a:pathLst>
                              <a:path w="72949" h="72949">
                                <a:moveTo>
                                  <a:pt x="5347" y="0"/>
                                </a:moveTo>
                                <a:lnTo>
                                  <a:pt x="67615" y="0"/>
                                </a:lnTo>
                                <a:cubicBezTo>
                                  <a:pt x="70549" y="0"/>
                                  <a:pt x="72949" y="2413"/>
                                  <a:pt x="72949" y="5347"/>
                                </a:cubicBezTo>
                                <a:lnTo>
                                  <a:pt x="72949" y="67615"/>
                                </a:lnTo>
                                <a:cubicBezTo>
                                  <a:pt x="72949" y="70549"/>
                                  <a:pt x="70549" y="72949"/>
                                  <a:pt x="67615" y="72949"/>
                                </a:cubicBezTo>
                                <a:lnTo>
                                  <a:pt x="5347" y="72949"/>
                                </a:lnTo>
                                <a:cubicBezTo>
                                  <a:pt x="2413" y="72949"/>
                                  <a:pt x="0" y="70549"/>
                                  <a:pt x="0" y="67615"/>
                                </a:cubicBezTo>
                                <a:lnTo>
                                  <a:pt x="0" y="5347"/>
                                </a:lnTo>
                                <a:cubicBezTo>
                                  <a:pt x="0" y="2413"/>
                                  <a:pt x="2413" y="0"/>
                                  <a:pt x="53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0" name="Shape 2830"/>
                        <wps:cNvSpPr/>
                        <wps:spPr>
                          <a:xfrm>
                            <a:off x="62969" y="1283308"/>
                            <a:ext cx="17348" cy="27026"/>
                          </a:xfrm>
                          <a:custGeom>
                            <a:avLst/>
                            <a:gdLst/>
                            <a:ahLst/>
                            <a:cxnLst/>
                            <a:rect l="0" t="0" r="0" b="0"/>
                            <a:pathLst>
                              <a:path w="17348" h="27026">
                                <a:moveTo>
                                  <a:pt x="0" y="0"/>
                                </a:moveTo>
                                <a:lnTo>
                                  <a:pt x="17348" y="0"/>
                                </a:lnTo>
                                <a:lnTo>
                                  <a:pt x="17348" y="27026"/>
                                </a:lnTo>
                                <a:lnTo>
                                  <a:pt x="0" y="2702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1" name="Shape 2831"/>
                        <wps:cNvSpPr/>
                        <wps:spPr>
                          <a:xfrm>
                            <a:off x="90726" y="1283310"/>
                            <a:ext cx="17348" cy="27025"/>
                          </a:xfrm>
                          <a:custGeom>
                            <a:avLst/>
                            <a:gdLst/>
                            <a:ahLst/>
                            <a:cxnLst/>
                            <a:rect l="0" t="0" r="0" b="0"/>
                            <a:pathLst>
                              <a:path w="17348" h="27025">
                                <a:moveTo>
                                  <a:pt x="0" y="0"/>
                                </a:moveTo>
                                <a:lnTo>
                                  <a:pt x="17348" y="0"/>
                                </a:lnTo>
                                <a:lnTo>
                                  <a:pt x="17348" y="27025"/>
                                </a:lnTo>
                                <a:lnTo>
                                  <a:pt x="0" y="2702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9" name="Shape 169"/>
                        <wps:cNvSpPr/>
                        <wps:spPr>
                          <a:xfrm>
                            <a:off x="118494" y="1283308"/>
                            <a:ext cx="17348" cy="27026"/>
                          </a:xfrm>
                          <a:custGeom>
                            <a:avLst/>
                            <a:gdLst/>
                            <a:ahLst/>
                            <a:cxnLst/>
                            <a:rect l="0" t="0" r="0" b="0"/>
                            <a:pathLst>
                              <a:path w="17348" h="27026">
                                <a:moveTo>
                                  <a:pt x="0" y="0"/>
                                </a:moveTo>
                                <a:lnTo>
                                  <a:pt x="17348" y="0"/>
                                </a:lnTo>
                                <a:lnTo>
                                  <a:pt x="17348" y="27026"/>
                                </a:lnTo>
                                <a:lnTo>
                                  <a:pt x="13" y="270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2" name="Shape 2832"/>
                        <wps:cNvSpPr/>
                        <wps:spPr>
                          <a:xfrm>
                            <a:off x="146251" y="1283310"/>
                            <a:ext cx="17348" cy="27025"/>
                          </a:xfrm>
                          <a:custGeom>
                            <a:avLst/>
                            <a:gdLst/>
                            <a:ahLst/>
                            <a:cxnLst/>
                            <a:rect l="0" t="0" r="0" b="0"/>
                            <a:pathLst>
                              <a:path w="17348" h="27025">
                                <a:moveTo>
                                  <a:pt x="0" y="0"/>
                                </a:moveTo>
                                <a:lnTo>
                                  <a:pt x="17348" y="0"/>
                                </a:lnTo>
                                <a:lnTo>
                                  <a:pt x="17348" y="27025"/>
                                </a:lnTo>
                                <a:lnTo>
                                  <a:pt x="0" y="2702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3" name="Shape 2833"/>
                        <wps:cNvSpPr/>
                        <wps:spPr>
                          <a:xfrm>
                            <a:off x="174028" y="1283308"/>
                            <a:ext cx="17335" cy="27026"/>
                          </a:xfrm>
                          <a:custGeom>
                            <a:avLst/>
                            <a:gdLst/>
                            <a:ahLst/>
                            <a:cxnLst/>
                            <a:rect l="0" t="0" r="0" b="0"/>
                            <a:pathLst>
                              <a:path w="17335" h="27026">
                                <a:moveTo>
                                  <a:pt x="0" y="0"/>
                                </a:moveTo>
                                <a:lnTo>
                                  <a:pt x="17335" y="0"/>
                                </a:lnTo>
                                <a:lnTo>
                                  <a:pt x="17335" y="27026"/>
                                </a:lnTo>
                                <a:lnTo>
                                  <a:pt x="0" y="2702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4" name="Shape 2834"/>
                        <wps:cNvSpPr/>
                        <wps:spPr>
                          <a:xfrm>
                            <a:off x="201792" y="1283308"/>
                            <a:ext cx="17348" cy="27026"/>
                          </a:xfrm>
                          <a:custGeom>
                            <a:avLst/>
                            <a:gdLst/>
                            <a:ahLst/>
                            <a:cxnLst/>
                            <a:rect l="0" t="0" r="0" b="0"/>
                            <a:pathLst>
                              <a:path w="17348" h="27026">
                                <a:moveTo>
                                  <a:pt x="0" y="0"/>
                                </a:moveTo>
                                <a:lnTo>
                                  <a:pt x="17348" y="0"/>
                                </a:lnTo>
                                <a:lnTo>
                                  <a:pt x="17348" y="27026"/>
                                </a:lnTo>
                                <a:lnTo>
                                  <a:pt x="0" y="2702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5" name="Shape 2835"/>
                        <wps:cNvSpPr/>
                        <wps:spPr>
                          <a:xfrm>
                            <a:off x="229551" y="1283308"/>
                            <a:ext cx="17348" cy="27026"/>
                          </a:xfrm>
                          <a:custGeom>
                            <a:avLst/>
                            <a:gdLst/>
                            <a:ahLst/>
                            <a:cxnLst/>
                            <a:rect l="0" t="0" r="0" b="0"/>
                            <a:pathLst>
                              <a:path w="17348" h="27026">
                                <a:moveTo>
                                  <a:pt x="0" y="0"/>
                                </a:moveTo>
                                <a:lnTo>
                                  <a:pt x="17348" y="0"/>
                                </a:lnTo>
                                <a:lnTo>
                                  <a:pt x="17348" y="27026"/>
                                </a:lnTo>
                                <a:lnTo>
                                  <a:pt x="0" y="2702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6" name="Shape 2836"/>
                        <wps:cNvSpPr/>
                        <wps:spPr>
                          <a:xfrm>
                            <a:off x="257312" y="1283310"/>
                            <a:ext cx="17348" cy="27025"/>
                          </a:xfrm>
                          <a:custGeom>
                            <a:avLst/>
                            <a:gdLst/>
                            <a:ahLst/>
                            <a:cxnLst/>
                            <a:rect l="0" t="0" r="0" b="0"/>
                            <a:pathLst>
                              <a:path w="17348" h="27025">
                                <a:moveTo>
                                  <a:pt x="0" y="0"/>
                                </a:moveTo>
                                <a:lnTo>
                                  <a:pt x="17348" y="0"/>
                                </a:lnTo>
                                <a:lnTo>
                                  <a:pt x="17348" y="27025"/>
                                </a:lnTo>
                                <a:lnTo>
                                  <a:pt x="0" y="2702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7" name="Shape 2837"/>
                        <wps:cNvSpPr/>
                        <wps:spPr>
                          <a:xfrm>
                            <a:off x="285087" y="1283310"/>
                            <a:ext cx="17348" cy="27025"/>
                          </a:xfrm>
                          <a:custGeom>
                            <a:avLst/>
                            <a:gdLst/>
                            <a:ahLst/>
                            <a:cxnLst/>
                            <a:rect l="0" t="0" r="0" b="0"/>
                            <a:pathLst>
                              <a:path w="17348" h="27025">
                                <a:moveTo>
                                  <a:pt x="0" y="0"/>
                                </a:moveTo>
                                <a:lnTo>
                                  <a:pt x="17348" y="0"/>
                                </a:lnTo>
                                <a:lnTo>
                                  <a:pt x="17348" y="27025"/>
                                </a:lnTo>
                                <a:lnTo>
                                  <a:pt x="0" y="2702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38" name="Shape 2838"/>
                        <wps:cNvSpPr/>
                        <wps:spPr>
                          <a:xfrm>
                            <a:off x="312849" y="1283310"/>
                            <a:ext cx="17348" cy="27025"/>
                          </a:xfrm>
                          <a:custGeom>
                            <a:avLst/>
                            <a:gdLst/>
                            <a:ahLst/>
                            <a:cxnLst/>
                            <a:rect l="0" t="0" r="0" b="0"/>
                            <a:pathLst>
                              <a:path w="17348" h="27025">
                                <a:moveTo>
                                  <a:pt x="0" y="0"/>
                                </a:moveTo>
                                <a:lnTo>
                                  <a:pt x="17348" y="0"/>
                                </a:lnTo>
                                <a:lnTo>
                                  <a:pt x="17348" y="27025"/>
                                </a:lnTo>
                                <a:lnTo>
                                  <a:pt x="0" y="2702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7" name="Shape 177"/>
                        <wps:cNvSpPr/>
                        <wps:spPr>
                          <a:xfrm>
                            <a:off x="340609" y="1283308"/>
                            <a:ext cx="17348" cy="27026"/>
                          </a:xfrm>
                          <a:custGeom>
                            <a:avLst/>
                            <a:gdLst/>
                            <a:ahLst/>
                            <a:cxnLst/>
                            <a:rect l="0" t="0" r="0" b="0"/>
                            <a:pathLst>
                              <a:path w="17348" h="27026">
                                <a:moveTo>
                                  <a:pt x="0" y="0"/>
                                </a:moveTo>
                                <a:lnTo>
                                  <a:pt x="17348" y="0"/>
                                </a:lnTo>
                                <a:lnTo>
                                  <a:pt x="17348" y="27026"/>
                                </a:lnTo>
                                <a:lnTo>
                                  <a:pt x="13" y="2702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8" name="Shape 178"/>
                        <wps:cNvSpPr/>
                        <wps:spPr>
                          <a:xfrm>
                            <a:off x="368383" y="1290814"/>
                            <a:ext cx="19279" cy="19520"/>
                          </a:xfrm>
                          <a:custGeom>
                            <a:avLst/>
                            <a:gdLst/>
                            <a:ahLst/>
                            <a:cxnLst/>
                            <a:rect l="0" t="0" r="0" b="0"/>
                            <a:pathLst>
                              <a:path w="19279" h="19520">
                                <a:moveTo>
                                  <a:pt x="0" y="0"/>
                                </a:moveTo>
                                <a:lnTo>
                                  <a:pt x="19279" y="19520"/>
                                </a:lnTo>
                                <a:lnTo>
                                  <a:pt x="13" y="1952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 name="Shape 179"/>
                        <wps:cNvSpPr/>
                        <wps:spPr>
                          <a:xfrm>
                            <a:off x="173911" y="887662"/>
                            <a:ext cx="444449" cy="442906"/>
                          </a:xfrm>
                          <a:custGeom>
                            <a:avLst/>
                            <a:gdLst/>
                            <a:ahLst/>
                            <a:cxnLst/>
                            <a:rect l="0" t="0" r="0" b="0"/>
                            <a:pathLst>
                              <a:path w="444449" h="442906">
                                <a:moveTo>
                                  <a:pt x="124476" y="0"/>
                                </a:moveTo>
                                <a:cubicBezTo>
                                  <a:pt x="128578" y="0"/>
                                  <a:pt x="132683" y="1556"/>
                                  <a:pt x="135801" y="4667"/>
                                </a:cubicBezTo>
                                <a:lnTo>
                                  <a:pt x="438226" y="307093"/>
                                </a:lnTo>
                                <a:cubicBezTo>
                                  <a:pt x="444449" y="313328"/>
                                  <a:pt x="444449" y="323514"/>
                                  <a:pt x="438226" y="329737"/>
                                </a:cubicBezTo>
                                <a:lnTo>
                                  <a:pt x="408534" y="359442"/>
                                </a:lnTo>
                                <a:cubicBezTo>
                                  <a:pt x="402311" y="365665"/>
                                  <a:pt x="392951" y="366516"/>
                                  <a:pt x="387756" y="361309"/>
                                </a:cubicBezTo>
                                <a:cubicBezTo>
                                  <a:pt x="382549" y="356115"/>
                                  <a:pt x="373202" y="356953"/>
                                  <a:pt x="366979" y="363176"/>
                                </a:cubicBezTo>
                                <a:lnTo>
                                  <a:pt x="364744" y="365411"/>
                                </a:lnTo>
                                <a:cubicBezTo>
                                  <a:pt x="358508" y="371647"/>
                                  <a:pt x="357670" y="380994"/>
                                  <a:pt x="362864" y="386201"/>
                                </a:cubicBezTo>
                                <a:cubicBezTo>
                                  <a:pt x="368071" y="391395"/>
                                  <a:pt x="367233" y="400742"/>
                                  <a:pt x="360998" y="406978"/>
                                </a:cubicBezTo>
                                <a:lnTo>
                                  <a:pt x="331305" y="436671"/>
                                </a:lnTo>
                                <a:cubicBezTo>
                                  <a:pt x="325069" y="442906"/>
                                  <a:pt x="314884" y="442906"/>
                                  <a:pt x="308661" y="436671"/>
                                </a:cubicBezTo>
                                <a:lnTo>
                                  <a:pt x="6236" y="134245"/>
                                </a:lnTo>
                                <a:cubicBezTo>
                                  <a:pt x="0" y="128010"/>
                                  <a:pt x="0" y="117824"/>
                                  <a:pt x="6236" y="111601"/>
                                </a:cubicBezTo>
                                <a:lnTo>
                                  <a:pt x="35928" y="81909"/>
                                </a:lnTo>
                                <a:cubicBezTo>
                                  <a:pt x="42151" y="75673"/>
                                  <a:pt x="51499" y="74835"/>
                                  <a:pt x="56705" y="80029"/>
                                </a:cubicBezTo>
                                <a:cubicBezTo>
                                  <a:pt x="61900" y="85236"/>
                                  <a:pt x="71260" y="84398"/>
                                  <a:pt x="77483" y="78162"/>
                                </a:cubicBezTo>
                                <a:lnTo>
                                  <a:pt x="79718" y="75927"/>
                                </a:lnTo>
                                <a:cubicBezTo>
                                  <a:pt x="85954" y="69691"/>
                                  <a:pt x="86792" y="60344"/>
                                  <a:pt x="81585" y="55150"/>
                                </a:cubicBezTo>
                                <a:cubicBezTo>
                                  <a:pt x="76390" y="49943"/>
                                  <a:pt x="77229" y="40596"/>
                                  <a:pt x="83464" y="34373"/>
                                </a:cubicBezTo>
                                <a:lnTo>
                                  <a:pt x="113170" y="4667"/>
                                </a:lnTo>
                                <a:cubicBezTo>
                                  <a:pt x="116275" y="1556"/>
                                  <a:pt x="120374" y="0"/>
                                  <a:pt x="124476"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180" name="Shape 180"/>
                        <wps:cNvSpPr/>
                        <wps:spPr>
                          <a:xfrm>
                            <a:off x="327359" y="1011942"/>
                            <a:ext cx="99758" cy="99758"/>
                          </a:xfrm>
                          <a:custGeom>
                            <a:avLst/>
                            <a:gdLst/>
                            <a:ahLst/>
                            <a:cxnLst/>
                            <a:rect l="0" t="0" r="0" b="0"/>
                            <a:pathLst>
                              <a:path w="99758" h="99758">
                                <a:moveTo>
                                  <a:pt x="46114" y="2083"/>
                                </a:moveTo>
                                <a:cubicBezTo>
                                  <a:pt x="48184" y="0"/>
                                  <a:pt x="51587" y="0"/>
                                  <a:pt x="53657" y="2083"/>
                                </a:cubicBezTo>
                                <a:lnTo>
                                  <a:pt x="97688" y="46101"/>
                                </a:lnTo>
                                <a:cubicBezTo>
                                  <a:pt x="99758" y="48184"/>
                                  <a:pt x="99758" y="51587"/>
                                  <a:pt x="97688" y="53658"/>
                                </a:cubicBezTo>
                                <a:lnTo>
                                  <a:pt x="53657" y="97688"/>
                                </a:lnTo>
                                <a:cubicBezTo>
                                  <a:pt x="51587" y="99758"/>
                                  <a:pt x="48184" y="99758"/>
                                  <a:pt x="46114" y="97688"/>
                                </a:cubicBezTo>
                                <a:lnTo>
                                  <a:pt x="2083" y="53658"/>
                                </a:lnTo>
                                <a:cubicBezTo>
                                  <a:pt x="0" y="51587"/>
                                  <a:pt x="0" y="48184"/>
                                  <a:pt x="2083" y="46101"/>
                                </a:cubicBezTo>
                                <a:lnTo>
                                  <a:pt x="46114" y="208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1" name="Shape 181"/>
                        <wps:cNvSpPr/>
                        <wps:spPr>
                          <a:xfrm>
                            <a:off x="392780" y="1077357"/>
                            <a:ext cx="99758" cy="99758"/>
                          </a:xfrm>
                          <a:custGeom>
                            <a:avLst/>
                            <a:gdLst/>
                            <a:ahLst/>
                            <a:cxnLst/>
                            <a:rect l="0" t="0" r="0" b="0"/>
                            <a:pathLst>
                              <a:path w="99758" h="99758">
                                <a:moveTo>
                                  <a:pt x="46101" y="2083"/>
                                </a:moveTo>
                                <a:cubicBezTo>
                                  <a:pt x="48171" y="0"/>
                                  <a:pt x="51575" y="0"/>
                                  <a:pt x="53645" y="2083"/>
                                </a:cubicBezTo>
                                <a:lnTo>
                                  <a:pt x="97676" y="46101"/>
                                </a:lnTo>
                                <a:cubicBezTo>
                                  <a:pt x="99758" y="48184"/>
                                  <a:pt x="99758" y="51587"/>
                                  <a:pt x="97676" y="53658"/>
                                </a:cubicBezTo>
                                <a:lnTo>
                                  <a:pt x="53645" y="97688"/>
                                </a:lnTo>
                                <a:cubicBezTo>
                                  <a:pt x="51575" y="99758"/>
                                  <a:pt x="48171" y="99758"/>
                                  <a:pt x="46101" y="97688"/>
                                </a:cubicBezTo>
                                <a:lnTo>
                                  <a:pt x="2070" y="53658"/>
                                </a:lnTo>
                                <a:cubicBezTo>
                                  <a:pt x="0" y="51587"/>
                                  <a:pt x="0" y="48184"/>
                                  <a:pt x="2070" y="46101"/>
                                </a:cubicBezTo>
                                <a:lnTo>
                                  <a:pt x="46101" y="208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2" name="Shape 182"/>
                        <wps:cNvSpPr/>
                        <wps:spPr>
                          <a:xfrm>
                            <a:off x="458182" y="1142767"/>
                            <a:ext cx="99759" cy="99758"/>
                          </a:xfrm>
                          <a:custGeom>
                            <a:avLst/>
                            <a:gdLst/>
                            <a:ahLst/>
                            <a:cxnLst/>
                            <a:rect l="0" t="0" r="0" b="0"/>
                            <a:pathLst>
                              <a:path w="99759" h="99758">
                                <a:moveTo>
                                  <a:pt x="46114" y="2083"/>
                                </a:moveTo>
                                <a:cubicBezTo>
                                  <a:pt x="48184" y="0"/>
                                  <a:pt x="51575" y="0"/>
                                  <a:pt x="53657" y="2083"/>
                                </a:cubicBezTo>
                                <a:lnTo>
                                  <a:pt x="97688" y="46114"/>
                                </a:lnTo>
                                <a:cubicBezTo>
                                  <a:pt x="99759" y="48196"/>
                                  <a:pt x="99759" y="51587"/>
                                  <a:pt x="97688" y="53658"/>
                                </a:cubicBezTo>
                                <a:lnTo>
                                  <a:pt x="53657" y="97688"/>
                                </a:lnTo>
                                <a:cubicBezTo>
                                  <a:pt x="51575" y="99758"/>
                                  <a:pt x="48184" y="99758"/>
                                  <a:pt x="46114" y="97688"/>
                                </a:cubicBezTo>
                                <a:lnTo>
                                  <a:pt x="2083" y="53658"/>
                                </a:lnTo>
                                <a:cubicBezTo>
                                  <a:pt x="0" y="51587"/>
                                  <a:pt x="0" y="48196"/>
                                  <a:pt x="2083" y="46114"/>
                                </a:cubicBezTo>
                                <a:lnTo>
                                  <a:pt x="46114" y="208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 name="Shape 183"/>
                        <wps:cNvSpPr/>
                        <wps:spPr>
                          <a:xfrm>
                            <a:off x="261948" y="946525"/>
                            <a:ext cx="99746" cy="99771"/>
                          </a:xfrm>
                          <a:custGeom>
                            <a:avLst/>
                            <a:gdLst/>
                            <a:ahLst/>
                            <a:cxnLst/>
                            <a:rect l="0" t="0" r="0" b="0"/>
                            <a:pathLst>
                              <a:path w="99746" h="99771">
                                <a:moveTo>
                                  <a:pt x="46101" y="2083"/>
                                </a:moveTo>
                                <a:cubicBezTo>
                                  <a:pt x="48171" y="0"/>
                                  <a:pt x="51575" y="0"/>
                                  <a:pt x="53645" y="2083"/>
                                </a:cubicBezTo>
                                <a:lnTo>
                                  <a:pt x="97676" y="46114"/>
                                </a:lnTo>
                                <a:cubicBezTo>
                                  <a:pt x="99746" y="48184"/>
                                  <a:pt x="99746" y="51587"/>
                                  <a:pt x="97676" y="53658"/>
                                </a:cubicBezTo>
                                <a:lnTo>
                                  <a:pt x="53645" y="97688"/>
                                </a:lnTo>
                                <a:cubicBezTo>
                                  <a:pt x="51575" y="99771"/>
                                  <a:pt x="48171" y="99771"/>
                                  <a:pt x="46101" y="97688"/>
                                </a:cubicBezTo>
                                <a:lnTo>
                                  <a:pt x="2070" y="53658"/>
                                </a:lnTo>
                                <a:cubicBezTo>
                                  <a:pt x="0" y="51587"/>
                                  <a:pt x="0" y="48184"/>
                                  <a:pt x="2070" y="46114"/>
                                </a:cubicBezTo>
                                <a:lnTo>
                                  <a:pt x="46101" y="208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4" name="Shape 184"/>
                        <wps:cNvSpPr/>
                        <wps:spPr>
                          <a:xfrm>
                            <a:off x="201008" y="997238"/>
                            <a:ext cx="31356" cy="31382"/>
                          </a:xfrm>
                          <a:custGeom>
                            <a:avLst/>
                            <a:gdLst/>
                            <a:ahLst/>
                            <a:cxnLst/>
                            <a:rect l="0" t="0" r="0" b="0"/>
                            <a:pathLst>
                              <a:path w="31356" h="31382">
                                <a:moveTo>
                                  <a:pt x="19101" y="0"/>
                                </a:moveTo>
                                <a:lnTo>
                                  <a:pt x="31356" y="12268"/>
                                </a:lnTo>
                                <a:lnTo>
                                  <a:pt x="12255" y="31382"/>
                                </a:lnTo>
                                <a:lnTo>
                                  <a:pt x="0" y="19113"/>
                                </a:lnTo>
                                <a:lnTo>
                                  <a:pt x="191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5" name="Shape 185"/>
                        <wps:cNvSpPr/>
                        <wps:spPr>
                          <a:xfrm>
                            <a:off x="220632" y="1016878"/>
                            <a:ext cx="31369" cy="31369"/>
                          </a:xfrm>
                          <a:custGeom>
                            <a:avLst/>
                            <a:gdLst/>
                            <a:ahLst/>
                            <a:cxnLst/>
                            <a:rect l="0" t="0" r="0" b="0"/>
                            <a:pathLst>
                              <a:path w="31369" h="31369">
                                <a:moveTo>
                                  <a:pt x="19101" y="0"/>
                                </a:moveTo>
                                <a:lnTo>
                                  <a:pt x="31369" y="12268"/>
                                </a:lnTo>
                                <a:lnTo>
                                  <a:pt x="12268" y="31369"/>
                                </a:lnTo>
                                <a:lnTo>
                                  <a:pt x="0" y="19101"/>
                                </a:lnTo>
                                <a:lnTo>
                                  <a:pt x="191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 name="Shape 186"/>
                        <wps:cNvSpPr/>
                        <wps:spPr>
                          <a:xfrm>
                            <a:off x="240261" y="1036512"/>
                            <a:ext cx="31382" cy="31369"/>
                          </a:xfrm>
                          <a:custGeom>
                            <a:avLst/>
                            <a:gdLst/>
                            <a:ahLst/>
                            <a:cxnLst/>
                            <a:rect l="0" t="0" r="0" b="0"/>
                            <a:pathLst>
                              <a:path w="31382" h="31369">
                                <a:moveTo>
                                  <a:pt x="19114" y="0"/>
                                </a:moveTo>
                                <a:lnTo>
                                  <a:pt x="31382" y="12268"/>
                                </a:lnTo>
                                <a:lnTo>
                                  <a:pt x="12268" y="31369"/>
                                </a:lnTo>
                                <a:lnTo>
                                  <a:pt x="0" y="19101"/>
                                </a:lnTo>
                                <a:lnTo>
                                  <a:pt x="191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 name="Shape 187"/>
                        <wps:cNvSpPr/>
                        <wps:spPr>
                          <a:xfrm>
                            <a:off x="259894" y="1056149"/>
                            <a:ext cx="31369" cy="31369"/>
                          </a:xfrm>
                          <a:custGeom>
                            <a:avLst/>
                            <a:gdLst/>
                            <a:ahLst/>
                            <a:cxnLst/>
                            <a:rect l="0" t="0" r="0" b="0"/>
                            <a:pathLst>
                              <a:path w="31369" h="31369">
                                <a:moveTo>
                                  <a:pt x="19114" y="0"/>
                                </a:moveTo>
                                <a:lnTo>
                                  <a:pt x="31369" y="12255"/>
                                </a:lnTo>
                                <a:lnTo>
                                  <a:pt x="12268" y="31369"/>
                                </a:lnTo>
                                <a:lnTo>
                                  <a:pt x="0" y="19101"/>
                                </a:lnTo>
                                <a:lnTo>
                                  <a:pt x="191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8" name="Shape 188"/>
                        <wps:cNvSpPr/>
                        <wps:spPr>
                          <a:xfrm>
                            <a:off x="279527" y="1075773"/>
                            <a:ext cx="31382" cy="31369"/>
                          </a:xfrm>
                          <a:custGeom>
                            <a:avLst/>
                            <a:gdLst/>
                            <a:ahLst/>
                            <a:cxnLst/>
                            <a:rect l="0" t="0" r="0" b="0"/>
                            <a:pathLst>
                              <a:path w="31382" h="31369">
                                <a:moveTo>
                                  <a:pt x="19114" y="0"/>
                                </a:moveTo>
                                <a:lnTo>
                                  <a:pt x="31382" y="12268"/>
                                </a:lnTo>
                                <a:lnTo>
                                  <a:pt x="12268" y="31369"/>
                                </a:lnTo>
                                <a:lnTo>
                                  <a:pt x="0" y="19101"/>
                                </a:lnTo>
                                <a:lnTo>
                                  <a:pt x="191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9" name="Shape 189"/>
                        <wps:cNvSpPr/>
                        <wps:spPr>
                          <a:xfrm>
                            <a:off x="299168" y="1095411"/>
                            <a:ext cx="31369" cy="31369"/>
                          </a:xfrm>
                          <a:custGeom>
                            <a:avLst/>
                            <a:gdLst/>
                            <a:ahLst/>
                            <a:cxnLst/>
                            <a:rect l="0" t="0" r="0" b="0"/>
                            <a:pathLst>
                              <a:path w="31369" h="31369">
                                <a:moveTo>
                                  <a:pt x="19101" y="0"/>
                                </a:moveTo>
                                <a:lnTo>
                                  <a:pt x="31369" y="12268"/>
                                </a:lnTo>
                                <a:lnTo>
                                  <a:pt x="12255" y="31369"/>
                                </a:lnTo>
                                <a:lnTo>
                                  <a:pt x="0" y="19101"/>
                                </a:lnTo>
                                <a:lnTo>
                                  <a:pt x="191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0" name="Shape 190"/>
                        <wps:cNvSpPr/>
                        <wps:spPr>
                          <a:xfrm>
                            <a:off x="318795" y="1115039"/>
                            <a:ext cx="31369" cy="31369"/>
                          </a:xfrm>
                          <a:custGeom>
                            <a:avLst/>
                            <a:gdLst/>
                            <a:ahLst/>
                            <a:cxnLst/>
                            <a:rect l="0" t="0" r="0" b="0"/>
                            <a:pathLst>
                              <a:path w="31369" h="31369">
                                <a:moveTo>
                                  <a:pt x="19101" y="0"/>
                                </a:moveTo>
                                <a:lnTo>
                                  <a:pt x="31369" y="12255"/>
                                </a:lnTo>
                                <a:lnTo>
                                  <a:pt x="12268" y="31369"/>
                                </a:lnTo>
                                <a:lnTo>
                                  <a:pt x="0" y="19101"/>
                                </a:lnTo>
                                <a:lnTo>
                                  <a:pt x="191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1" name="Shape 191"/>
                        <wps:cNvSpPr/>
                        <wps:spPr>
                          <a:xfrm>
                            <a:off x="338425" y="1134671"/>
                            <a:ext cx="31369" cy="31369"/>
                          </a:xfrm>
                          <a:custGeom>
                            <a:avLst/>
                            <a:gdLst/>
                            <a:ahLst/>
                            <a:cxnLst/>
                            <a:rect l="0" t="0" r="0" b="0"/>
                            <a:pathLst>
                              <a:path w="31369" h="31369">
                                <a:moveTo>
                                  <a:pt x="19101" y="0"/>
                                </a:moveTo>
                                <a:lnTo>
                                  <a:pt x="31369" y="12268"/>
                                </a:lnTo>
                                <a:lnTo>
                                  <a:pt x="12268" y="31369"/>
                                </a:lnTo>
                                <a:lnTo>
                                  <a:pt x="0" y="19114"/>
                                </a:lnTo>
                                <a:lnTo>
                                  <a:pt x="191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 name="Shape 192"/>
                        <wps:cNvSpPr/>
                        <wps:spPr>
                          <a:xfrm>
                            <a:off x="358056" y="1154302"/>
                            <a:ext cx="31369" cy="31382"/>
                          </a:xfrm>
                          <a:custGeom>
                            <a:avLst/>
                            <a:gdLst/>
                            <a:ahLst/>
                            <a:cxnLst/>
                            <a:rect l="0" t="0" r="0" b="0"/>
                            <a:pathLst>
                              <a:path w="31369" h="31382">
                                <a:moveTo>
                                  <a:pt x="19114" y="0"/>
                                </a:moveTo>
                                <a:lnTo>
                                  <a:pt x="31369" y="12268"/>
                                </a:lnTo>
                                <a:lnTo>
                                  <a:pt x="12268" y="31382"/>
                                </a:lnTo>
                                <a:lnTo>
                                  <a:pt x="0" y="19101"/>
                                </a:lnTo>
                                <a:lnTo>
                                  <a:pt x="191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3" name="Shape 193"/>
                        <wps:cNvSpPr/>
                        <wps:spPr>
                          <a:xfrm>
                            <a:off x="377693" y="1173939"/>
                            <a:ext cx="31369" cy="31369"/>
                          </a:xfrm>
                          <a:custGeom>
                            <a:avLst/>
                            <a:gdLst/>
                            <a:ahLst/>
                            <a:cxnLst/>
                            <a:rect l="0" t="0" r="0" b="0"/>
                            <a:pathLst>
                              <a:path w="31369" h="31369">
                                <a:moveTo>
                                  <a:pt x="19101" y="0"/>
                                </a:moveTo>
                                <a:lnTo>
                                  <a:pt x="31369" y="12255"/>
                                </a:lnTo>
                                <a:lnTo>
                                  <a:pt x="12268" y="31369"/>
                                </a:lnTo>
                                <a:lnTo>
                                  <a:pt x="0" y="19101"/>
                                </a:lnTo>
                                <a:lnTo>
                                  <a:pt x="191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4" name="Shape 194"/>
                        <wps:cNvSpPr/>
                        <wps:spPr>
                          <a:xfrm>
                            <a:off x="397330" y="1193569"/>
                            <a:ext cx="31369" cy="31369"/>
                          </a:xfrm>
                          <a:custGeom>
                            <a:avLst/>
                            <a:gdLst/>
                            <a:ahLst/>
                            <a:cxnLst/>
                            <a:rect l="0" t="0" r="0" b="0"/>
                            <a:pathLst>
                              <a:path w="31369" h="31369">
                                <a:moveTo>
                                  <a:pt x="19101" y="0"/>
                                </a:moveTo>
                                <a:lnTo>
                                  <a:pt x="31369" y="12268"/>
                                </a:lnTo>
                                <a:lnTo>
                                  <a:pt x="12255" y="31369"/>
                                </a:lnTo>
                                <a:lnTo>
                                  <a:pt x="0" y="19114"/>
                                </a:lnTo>
                                <a:lnTo>
                                  <a:pt x="191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5" name="Shape 195"/>
                        <wps:cNvSpPr/>
                        <wps:spPr>
                          <a:xfrm>
                            <a:off x="416955" y="1213198"/>
                            <a:ext cx="31369" cy="31382"/>
                          </a:xfrm>
                          <a:custGeom>
                            <a:avLst/>
                            <a:gdLst/>
                            <a:ahLst/>
                            <a:cxnLst/>
                            <a:rect l="0" t="0" r="0" b="0"/>
                            <a:pathLst>
                              <a:path w="31369" h="31382">
                                <a:moveTo>
                                  <a:pt x="19114" y="0"/>
                                </a:moveTo>
                                <a:lnTo>
                                  <a:pt x="31369" y="12268"/>
                                </a:lnTo>
                                <a:lnTo>
                                  <a:pt x="12268" y="31382"/>
                                </a:lnTo>
                                <a:lnTo>
                                  <a:pt x="0" y="19101"/>
                                </a:lnTo>
                                <a:lnTo>
                                  <a:pt x="191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6" name="Shape 196"/>
                        <wps:cNvSpPr/>
                        <wps:spPr>
                          <a:xfrm>
                            <a:off x="436588" y="1232836"/>
                            <a:ext cx="31382" cy="31369"/>
                          </a:xfrm>
                          <a:custGeom>
                            <a:avLst/>
                            <a:gdLst/>
                            <a:ahLst/>
                            <a:cxnLst/>
                            <a:rect l="0" t="0" r="0" b="0"/>
                            <a:pathLst>
                              <a:path w="31382" h="31369">
                                <a:moveTo>
                                  <a:pt x="19114" y="0"/>
                                </a:moveTo>
                                <a:lnTo>
                                  <a:pt x="31382" y="12255"/>
                                </a:lnTo>
                                <a:lnTo>
                                  <a:pt x="12268" y="31369"/>
                                </a:lnTo>
                                <a:lnTo>
                                  <a:pt x="0" y="19101"/>
                                </a:lnTo>
                                <a:lnTo>
                                  <a:pt x="191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7" name="Shape 197"/>
                        <wps:cNvSpPr/>
                        <wps:spPr>
                          <a:xfrm>
                            <a:off x="456230" y="1252467"/>
                            <a:ext cx="31369" cy="31369"/>
                          </a:xfrm>
                          <a:custGeom>
                            <a:avLst/>
                            <a:gdLst/>
                            <a:ahLst/>
                            <a:cxnLst/>
                            <a:rect l="0" t="0" r="0" b="0"/>
                            <a:pathLst>
                              <a:path w="31369" h="31369">
                                <a:moveTo>
                                  <a:pt x="19101" y="0"/>
                                </a:moveTo>
                                <a:lnTo>
                                  <a:pt x="31369" y="12268"/>
                                </a:lnTo>
                                <a:lnTo>
                                  <a:pt x="12255" y="31369"/>
                                </a:lnTo>
                                <a:lnTo>
                                  <a:pt x="0" y="19101"/>
                                </a:lnTo>
                                <a:lnTo>
                                  <a:pt x="1910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8" name="Shape 198"/>
                        <wps:cNvSpPr/>
                        <wps:spPr>
                          <a:xfrm>
                            <a:off x="475855" y="1272105"/>
                            <a:ext cx="31369" cy="31369"/>
                          </a:xfrm>
                          <a:custGeom>
                            <a:avLst/>
                            <a:gdLst/>
                            <a:ahLst/>
                            <a:cxnLst/>
                            <a:rect l="0" t="0" r="0" b="0"/>
                            <a:pathLst>
                              <a:path w="31369" h="31369">
                                <a:moveTo>
                                  <a:pt x="19114" y="0"/>
                                </a:moveTo>
                                <a:lnTo>
                                  <a:pt x="31369" y="12255"/>
                                </a:lnTo>
                                <a:lnTo>
                                  <a:pt x="12268" y="31369"/>
                                </a:lnTo>
                                <a:lnTo>
                                  <a:pt x="0" y="19101"/>
                                </a:lnTo>
                                <a:lnTo>
                                  <a:pt x="191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 name="Shape 199"/>
                        <wps:cNvSpPr/>
                        <wps:spPr>
                          <a:xfrm>
                            <a:off x="275779" y="1196043"/>
                            <a:ext cx="58306" cy="58306"/>
                          </a:xfrm>
                          <a:custGeom>
                            <a:avLst/>
                            <a:gdLst/>
                            <a:ahLst/>
                            <a:cxnLst/>
                            <a:rect l="0" t="0" r="0" b="0"/>
                            <a:pathLst>
                              <a:path w="58306" h="58306">
                                <a:moveTo>
                                  <a:pt x="0" y="0"/>
                                </a:moveTo>
                                <a:lnTo>
                                  <a:pt x="58306" y="58306"/>
                                </a:lnTo>
                                <a:lnTo>
                                  <a:pt x="5334" y="58293"/>
                                </a:lnTo>
                                <a:cubicBezTo>
                                  <a:pt x="2400" y="58306"/>
                                  <a:pt x="0" y="55893"/>
                                  <a:pt x="0" y="52972"/>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C97AE77" id="Group 2561" o:spid="_x0000_s1026" style="position:absolute;margin-left:4.75pt;margin-top:7.65pt;width:79.25pt;height:336.4pt;z-index:251660288;mso-width-relative:margin;mso-height-relative:margin" coordsize="6183,2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">
                <v:shape id="Shape 121" o:spid="_x0000_s1027" style="position:absolute;left:744;top:383;width:2347;height:4694;visibility:visible;mso-wrap-style:square;v-text-anchor:top" coordsize="234715,46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" path="m,l234715,r,32143l32131,32143r,405168l234715,437311r,32132l,469443,,xe" fillcolor="#e77034" stroked="f" strokeweight="0">
                  <v:stroke miterlimit="83231f" joinstyle="miter"/>
                  <v:path arrowok="t" textboxrect="0,0,234715,469443"/>
                </v:shape>
                <v:shape id="Shape 122" o:spid="_x0000_s1028" style="position:absolute;left:3091;top:383;width:2347;height:4694;visibility:visible;mso-wrap-style:square;v-text-anchor:top" coordsize="234728,469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" path="m,l234728,r,469443l,469443,,437311r202584,l202584,32143,,32143,,xe" fillcolor="#e77034" stroked="f" strokeweight="0">
                  <v:stroke miterlimit="83231f" joinstyle="miter"/>
                  <v:path arrowok="t" textboxrect="0,0,234728,469443"/>
                </v:shape>
                <v:shape id="Shape 123" o:spid="_x0000_s1029" style="position:absolute;left:1451;top:1090;width:3280;height:3280;visibility:visible;mso-wrap-style:square;v-text-anchor:top" coordsize="327978,32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" path="m25705,l302273,v14135,,25705,11570,25705,25705l327978,302273v,14135,-11570,25705,-25705,25705l25705,327978c11570,327978,,316408,,302273l,25705c,11570,11570,,25705,xe" fillcolor="#e77034" stroked="f" strokeweight="0">
                  <v:stroke miterlimit="83231f" joinstyle="miter"/>
                  <v:path arrowok="t" textboxrect="0,0,327978,327978"/>
                </v:shape>
                <v:shape id="Shape 2806" o:spid="_x0000_s1030" style="position:absolute;left:904;top:4919;width:398;height:544;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" path="m,l39751,r,54369l,54369,,e" fillcolor="#e77034" stroked="f" strokeweight="0">
                  <v:stroke miterlimit="83231f" joinstyle="miter"/>
                  <v:path arrowok="t" textboxrect="0,0,39751,54369"/>
                </v:shape>
                <v:shape id="Shape 2807" o:spid="_x0000_s1031" style="position:absolute;left:1700;top:4919;width:397;height:544;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" path="m,l39751,r,54369l,54369,,e" fillcolor="#e77034" stroked="f" strokeweight="0">
                  <v:stroke miterlimit="83231f" joinstyle="miter"/>
                  <v:path arrowok="t" textboxrect="0,0,39751,54369"/>
                </v:shape>
                <v:shape id="Shape 2808" o:spid="_x0000_s1032" style="position:absolute;left:2495;top:4919;width:397;height:544;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" path="m,l39751,r,54369l,54369,,e" fillcolor="#e77034" stroked="f" strokeweight="0">
                  <v:stroke miterlimit="83231f" joinstyle="miter"/>
                  <v:path arrowok="t" textboxrect="0,0,39751,54369"/>
                </v:shape>
                <v:shape id="Shape 2809" o:spid="_x0000_s1033" style="position:absolute;left:3290;top:4919;width:397;height:544;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" path="m,l39751,r,54369l,54369,,e" fillcolor="#e77034" stroked="f" strokeweight="0">
                  <v:stroke miterlimit="83231f" joinstyle="miter"/>
                  <v:path arrowok="t" textboxrect="0,0,39751,54369"/>
                </v:shape>
                <v:shape id="Shape 2810" o:spid="_x0000_s1034" style="position:absolute;left:4085;top:4919;width:397;height:544;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" path="m,l39751,r,54369l,54369,,e" fillcolor="#e77034" stroked="f" strokeweight="0">
                  <v:stroke miterlimit="83231f" joinstyle="miter"/>
                  <v:path arrowok="t" textboxrect="0,0,39751,54369"/>
                </v:shape>
                <v:shape id="Shape 2811" o:spid="_x0000_s1035" style="position:absolute;left:4880;top:4919;width:397;height:544;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" path="m,l39751,r,54369l,54369,,e" fillcolor="#e77034" stroked="f" strokeweight="0">
                  <v:stroke miterlimit="83231f" joinstyle="miter"/>
                  <v:path arrowok="t" textboxrect="0,0,39751,54369"/>
                </v:shape>
                <v:shape id="Shape 2812" o:spid="_x0000_s1036" style="position:absolute;left:904;width:398;height:543;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" path="m,l39751,r,54369l,54369,,e" fillcolor="#e77034" stroked="f" strokeweight="0">
                  <v:stroke miterlimit="83231f" joinstyle="miter"/>
                  <v:path arrowok="t" textboxrect="0,0,39751,54369"/>
                </v:shape>
                <v:shape id="Shape 2813" o:spid="_x0000_s1037" style="position:absolute;left:1700;width:397;height:543;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" path="m,l39751,r,54369l,54369,,e" fillcolor="#e77034" stroked="f" strokeweight="0">
                  <v:stroke miterlimit="83231f" joinstyle="miter"/>
                  <v:path arrowok="t" textboxrect="0,0,39751,54369"/>
                </v:shape>
                <v:shape id="Shape 2814" o:spid="_x0000_s1038" style="position:absolute;left:2495;width:397;height:543;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" path="m,l39751,r,54369l,54369,,e" fillcolor="#e77034" stroked="f" strokeweight="0">
                  <v:stroke miterlimit="83231f" joinstyle="miter"/>
                  <v:path arrowok="t" textboxrect="0,0,39751,54369"/>
                </v:shape>
                <v:shape id="Shape 2815" o:spid="_x0000_s1039" style="position:absolute;left:3290;width:397;height:543;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" path="m,l39751,r,54369l,54369,,e" fillcolor="#e77034" stroked="f" strokeweight="0">
                  <v:stroke miterlimit="83231f" joinstyle="miter"/>
                  <v:path arrowok="t" textboxrect="0,0,39751,54369"/>
                </v:shape>
                <v:shape id="Shape 2816" o:spid="_x0000_s1040" style="position:absolute;left:4085;width:397;height:543;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" path="m,l39751,r,54369l,54369,,e" fillcolor="#e77034" stroked="f" strokeweight="0">
                  <v:stroke miterlimit="83231f" joinstyle="miter"/>
                  <v:path arrowok="t" textboxrect="0,0,39751,54369"/>
                </v:shape>
                <v:shape id="Shape 2817" o:spid="_x0000_s1041" style="position:absolute;left:4880;width:397;height:543;visibility:visible;mso-wrap-style:square;v-text-anchor:top" coordsize="39751,5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" path="m,l39751,r,54369l,54369,,e" fillcolor="#e77034" stroked="f" strokeweight="0">
                  <v:stroke miterlimit="83231f" joinstyle="miter"/>
                  <v:path arrowok="t" textboxrect="0,0,39751,54369"/>
                </v:shape>
                <v:shape id="Shape 2818" o:spid="_x0000_s1042" style="position:absolute;left:5277;top:4519;width:544;height:397;visibility:visible;mso-wrap-style:square;v-text-anchor:top" coordsize="54369,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" path="m,l54369,r,39763l,39763,,e" fillcolor="#e77034" stroked="f" strokeweight="0">
                  <v:stroke miterlimit="83231f" joinstyle="miter"/>
                  <v:path arrowok="t" textboxrect="0,0,54369,39763"/>
                </v:shape>
                <v:shape id="Shape 2819" o:spid="_x0000_s1043" style="position:absolute;left:5277;top:3724;width:544;height:397;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" path="m,l54369,r,39751l,39751,,e" fillcolor="#e77034" stroked="f" strokeweight="0">
                  <v:stroke miterlimit="83231f" joinstyle="miter"/>
                  <v:path arrowok="t" textboxrect="0,0,54369,39751"/>
                </v:shape>
                <v:shape id="Shape 2820" o:spid="_x0000_s1044" style="position:absolute;left:5277;top:2929;width:544;height:397;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" path="m,l54369,r,39751l,39751,,e" fillcolor="#e77034" stroked="f" strokeweight="0">
                  <v:stroke miterlimit="83231f" joinstyle="miter"/>
                  <v:path arrowok="t" textboxrect="0,0,54369,39751"/>
                </v:shape>
                <v:shape id="Shape 2821" o:spid="_x0000_s1045" style="position:absolute;left:5277;top:2133;width:544;height:398;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" path="m,l54369,r,39751l,39751,,e" fillcolor="#e77034" stroked="f" strokeweight="0">
                  <v:stroke miterlimit="83231f" joinstyle="miter"/>
                  <v:path arrowok="t" textboxrect="0,0,54369,39751"/>
                </v:shape>
                <v:shape id="Shape 2822" o:spid="_x0000_s1046" style="position:absolute;left:5277;top:1338;width:544;height:398;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" path="m,l54369,r,39751l,39751,,e" fillcolor="#e77034" stroked="f" strokeweight="0">
                  <v:stroke miterlimit="83231f" joinstyle="miter"/>
                  <v:path arrowok="t" textboxrect="0,0,54369,39751"/>
                </v:shape>
                <v:shape id="Shape 2823" o:spid="_x0000_s1047" style="position:absolute;left:5277;top:543;width:544;height:398;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" path="m,l54369,r,39751l,39751,,e" fillcolor="#e77034" stroked="f" strokeweight="0">
                  <v:stroke miterlimit="83231f" joinstyle="miter"/>
                  <v:path arrowok="t" textboxrect="0,0,54369,39751"/>
                </v:shape>
                <v:shape id="Shape 2824" o:spid="_x0000_s1048" style="position:absolute;left:361;top:4519;width:543;height:397;visibility:visible;mso-wrap-style:square;v-text-anchor:top" coordsize="54369,39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" path="m,l54369,r,39763l,39763,,e" fillcolor="#e77034" stroked="f" strokeweight="0">
                  <v:stroke miterlimit="83231f" joinstyle="miter"/>
                  <v:path arrowok="t" textboxrect="0,0,54369,39763"/>
                </v:shape>
                <v:shape id="Shape 2825" o:spid="_x0000_s1049" style="position:absolute;left:361;top:3724;width:543;height:397;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" path="m,l54369,r,39751l,39751,,e" fillcolor="#e77034" stroked="f" strokeweight="0">
                  <v:stroke miterlimit="83231f" joinstyle="miter"/>
                  <v:path arrowok="t" textboxrect="0,0,54369,39751"/>
                </v:shape>
                <v:shape id="Shape 2826" o:spid="_x0000_s1050" style="position:absolute;left:361;top:2929;width:543;height:397;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" path="m,l54369,r,39751l,39751,,e" fillcolor="#e77034" stroked="f" strokeweight="0">
                  <v:stroke miterlimit="83231f" joinstyle="miter"/>
                  <v:path arrowok="t" textboxrect="0,0,54369,39751"/>
                </v:shape>
                <v:shape id="Shape 2827" o:spid="_x0000_s1051" style="position:absolute;left:361;top:2133;width:543;height:398;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" path="m,l54369,r,39751l,39751,,e" fillcolor="#e77034" stroked="f" strokeweight="0">
                  <v:stroke miterlimit="83231f" joinstyle="miter"/>
                  <v:path arrowok="t" textboxrect="0,0,54369,39751"/>
                </v:shape>
                <v:shape id="Shape 2828" o:spid="_x0000_s1052" style="position:absolute;left:361;top:1338;width:543;height:398;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" path="m,l54369,r,39751l,39751,,e" fillcolor="#e77034" stroked="f" strokeweight="0">
                  <v:stroke miterlimit="83231f" joinstyle="miter"/>
                  <v:path arrowok="t" textboxrect="0,0,54369,39751"/>
                </v:shape>
                <v:shape id="Shape 2829" o:spid="_x0000_s1053" style="position:absolute;left:361;top:543;width:543;height:398;visibility:visible;mso-wrap-style:square;v-text-anchor:top" coordsize="54369,39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" path="m,l54369,r,39751l,39751,,e" fillcolor="#e77034" stroked="f" strokeweight="0">
                  <v:stroke miterlimit="83231f" joinstyle="miter"/>
                  <v:path arrowok="t" textboxrect="0,0,54369,39751"/>
                </v:shape>
                <v:shape id="Shape 148" o:spid="_x0000_s1054" style="position:absolute;left:3791;top:19781;width:2;height:2;visibility:visible;mso-wrap-style:square;v-text-anchor:top" coordsize="17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" path="m,l178,178r-38,38c76,152,63,76,,xe" fillcolor="#e77034" stroked="f" strokeweight="0">
                  <v:stroke miterlimit="83231f" joinstyle="miter"/>
                  <v:path arrowok="t" textboxrect="0,0,178,216"/>
                </v:shape>
                <v:shape id="Shape 149" o:spid="_x0000_s1055" style="position:absolute;left:2406;top:20014;width:1209;height:1156;visibility:visible;mso-wrap-style:square;v-text-anchor:top" coordsize="120942,1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" path="m60476,c74578,,88678,5379,99428,16135v21514,21527,21501,56426,,77940c77902,115602,43028,115602,21514,94075,,72561,,37662,21514,16135,32271,5379,46374,,60476,xe" fillcolor="#e77034" stroked="f" strokeweight="0">
                  <v:stroke miterlimit="83231f" joinstyle="miter"/>
                  <v:path arrowok="t" textboxrect="0,0,120942,115602"/>
                </v:shape>
                <v:shape id="Shape 150" o:spid="_x0000_s1056" style="position:absolute;left:954;top:17805;width:4115;height:1308;visibility:visible;mso-wrap-style:square;v-text-anchor:top" coordsize="411493,1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" path="m205816,9c276304,,346793,26886,400558,80677r178,178c411493,91611,411493,109087,400749,119831v-10783,10795,-28207,10757,-38964,l361760,119869r-191,-191c275552,33636,136081,33611,50025,119691r-330,330c38951,130765,21488,130765,10744,120009,,109264,,91802,10744,81045r330,-330c64840,26924,135328,19,205816,9xe" fillcolor="#e77034" stroked="f" strokeweight="0">
                  <v:stroke miterlimit="83231f" joinstyle="miter"/>
                  <v:path arrowok="t" textboxrect="0,0,411493,130765"/>
                </v:shape>
                <v:shape id="Shape 151" o:spid="_x0000_s1057" style="position:absolute;left:175;top:16703;width:5673;height:1630;visibility:visible;mso-wrap-style:square;v-text-anchor:top" coordsize="567309,16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" path="m283720,5v98671,4,197337,37670,272616,112981l556514,113163v10757,10757,10795,28194,13,38977c545770,162896,528320,162896,517563,152140v-178,-191,-394,-394,-546,-610c387909,22803,178956,22981,50025,151962r-330,330c38951,163036,21488,163036,10744,152292,,141535,,124073,10744,113316r330,-330c86373,37655,185048,,283720,5xe" fillcolor="#e77034" stroked="f" strokeweight="0">
                  <v:stroke miterlimit="83231f" joinstyle="miter"/>
                  <v:path arrowok="t" textboxrect="0,0,567309,163036"/>
                </v:shape>
                <v:shape id="Shape 152" o:spid="_x0000_s1058" style="position:absolute;left:1734;top:18907;width:2556;height:986;visibility:visible;mso-wrap-style:square;v-text-anchor:top" coordsize="25566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" path="m127876,9c170167,,212458,16126,244716,48396r178,178c255651,59344,255664,76806,244907,87550v-10783,10783,-28207,10757,-38951,l205765,87360c162992,44574,93751,44358,50648,86751v-254,393,-597,723,-915,1054c38951,98600,21526,98561,10795,87817,,77022,,59636,10795,48841r-89,-76l11036,48435c43294,16164,85585,19,127876,9xe" fillcolor="#e77034" stroked="f" strokeweight="0">
                  <v:stroke miterlimit="83231f" joinstyle="miter"/>
                  <v:path arrowok="t" textboxrect="0,0,255664,98600"/>
                </v:shape>
                <v:shape id="Shape 153" o:spid="_x0000_s1059" style="position:absolute;top:28055;width:1806;height:1013;visibility:visible;mso-wrap-style:square;v-text-anchor:top" coordsize="18064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" path="m55054,l170904,v5905,,9741,4737,8522,10503l162547,90831v-1219,5765,-7036,10490,-12941,10490l8725,101321c2819,101321,,96939,2451,91567l39865,9766c42316,4394,49149,,55054,xe" fillcolor="#e77034" stroked="f" strokeweight="0">
                  <v:stroke miterlimit="83231f" joinstyle="miter"/>
                  <v:path arrowok="t" textboxrect="0,0,180645,101321"/>
                </v:shape>
                <v:shape id="Shape 154" o:spid="_x0000_s1060" style="position:absolute;left:555;top:27243;width:1422;height:610;visibility:visible;mso-wrap-style:square;v-text-anchor:top" coordsize="142151,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" path="m36652,r95771,c138316,,142151,4737,140945,10503r-8421,40068c131305,56350,125489,61074,119583,61074r-110858,c2819,61074,,56680,2451,51308l21463,9766c23914,4394,30747,,36652,xe" fillcolor="#e77034" stroked="f" strokeweight="0">
                  <v:stroke miterlimit="83231f" joinstyle="miter"/>
                  <v:path arrowok="t" textboxrect="0,0,142151,61074"/>
                </v:shape>
                <v:shape id="Shape 155" o:spid="_x0000_s1061" style="position:absolute;left:3810;top:26643;width:1192;height:432;visibility:visible;mso-wrap-style:square;v-text-anchor:top" coordsize="119177,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" path="m9741,l90678,v5893,,12738,4382,15189,9754l116713,33477v2464,5372,-356,9766,-6261,9766l18834,43243c12929,43243,7099,38519,5893,32741l1219,10490c,4725,3835,,9741,xe" fillcolor="#e77034" stroked="f" strokeweight="0">
                  <v:stroke miterlimit="83231f" joinstyle="miter"/>
                  <v:path arrowok="t" textboxrect="0,0,119177,43243"/>
                </v:shape>
                <v:shape id="Shape 156" o:spid="_x0000_s1062" style="position:absolute;left:3936;top:27243;width:1422;height:611;visibility:visible;mso-wrap-style:square;v-text-anchor:top" coordsize="142151,6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" path="m9741,r95758,c111404,,118250,4394,120701,9754r18999,41554c142151,56680,139332,61074,133439,61074r-110858,c16675,61074,10859,56350,9639,50571l1219,10503c,4725,3835,,9741,xe" fillcolor="#e77034" stroked="f" strokeweight="0">
                  <v:stroke miterlimit="83231f" joinstyle="miter"/>
                  <v:path arrowok="t" textboxrect="0,0,142151,61074"/>
                </v:shape>
                <v:shape id="Shape 157" o:spid="_x0000_s1063" style="position:absolute;left:1921;top:28055;width:2070;height:1013;visibility:visible;mso-wrap-style:square;v-text-anchor:top" coordsize="20698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" path="m24892,l182093,v5905,,11430,4775,12293,10617l206134,90703v851,5842,-3277,10618,-9170,10618l10033,101321c4127,101321,,96545,851,90703l12598,10617c13462,4775,18999,,24892,xe" fillcolor="#e77034" stroked="f" strokeweight="0">
                  <v:stroke miterlimit="83231f" joinstyle="miter"/>
                  <v:path arrowok="t" textboxrect="0,0,206985,101321"/>
                </v:shape>
                <v:shape id="Shape 158" o:spid="_x0000_s1064" style="position:absolute;left:4107;top:28055;width:1806;height:1014;visibility:visible;mso-wrap-style:square;v-text-anchor:top" coordsize="180645,10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" path="m9741,l125590,v5893,,12738,4394,15190,9754l178194,91567v2451,5359,-369,9754,-6274,9754l31026,101321v-5893,,-11722,-4725,-12928,-10503l1219,10490c,4725,3835,,9741,xe" fillcolor="#e77034" stroked="f" strokeweight="0">
                  <v:stroke miterlimit="83231f" joinstyle="miter"/>
                  <v:path arrowok="t" textboxrect="0,0,180645,101321"/>
                </v:shape>
                <v:shape id="Shape 159" o:spid="_x0000_s1065" style="position:absolute;left:1890;top:26704;width:666;height:797;visibility:visible;mso-wrap-style:square;v-text-anchor:top" coordsize="66573,7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" path="m34506,1689c36932,,40284,584,41986,3010r254,368c43929,5791,65672,72136,65672,72136v901,2820,609,5817,-623,6693c63818,79692,60884,78918,58547,77127v,,-54902,-43116,-56591,-45542l1689,31217c,28791,597,25438,3010,23749l34506,1689xe" fillcolor="#e77034" stroked="f" strokeweight="0">
                  <v:stroke miterlimit="83231f" joinstyle="miter"/>
                  <v:path arrowok="t" textboxrect="0,0,66573,79692"/>
                </v:shape>
                <v:shape id="Shape 160" o:spid="_x0000_s1066" style="position:absolute;left:2443;top:26643;width:1256;height:432;visibility:visible;mso-wrap-style:square;v-text-anchor:top" coordsize="125628,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" path="m,l109245,v5906,,11430,4775,12294,10617l124765,32626v863,5842,-3277,10617,-9170,10617l15824,43243c2959,4572,1537,2197,,xe" fillcolor="#e77034" stroked="f" strokeweight="0">
                  <v:stroke miterlimit="83231f" joinstyle="miter"/>
                  <v:path arrowok="t" textboxrect="0,0,125628,43243"/>
                </v:shape>
                <v:shape id="Shape 161" o:spid="_x0000_s1067" style="position:absolute;left:2100;top:27243;width:1713;height:610;visibility:visible;mso-wrap-style:square;v-text-anchor:top" coordsize="171348,6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" path="m55677,r96672,c158255,,163779,4775,164643,10617r5842,39827c171348,56286,167208,61061,161315,61061r-151282,c4128,61061,,56286,851,50444l5550,18478v6274,4966,13614,10745,22250,17526c32245,39420,37694,41389,42723,41389v3886,,7556,-1130,10617,-3264c60465,33121,63170,23190,60020,13233,58471,8509,57036,4114,55677,xe" fillcolor="#e77034" stroked="f" strokeweight="0">
                  <v:stroke miterlimit="83231f" joinstyle="miter"/>
                  <v:path arrowok="t" textboxrect="0,0,171348,61061"/>
                </v:shape>
                <v:shape id="Shape 162" o:spid="_x0000_s1068" style="position:absolute;left:911;top:26643;width:841;height:432;visibility:visible;mso-wrap-style:square;v-text-anchor:top" coordsize="84099,4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" path="m28499,l53810,,84099,43243r-75387,c2807,43243,,38862,2451,33490l13297,9754c15761,4394,22593,,28499,xe" fillcolor="#e77034" stroked="f" strokeweight="0">
                  <v:stroke miterlimit="83231f" joinstyle="miter"/>
                  <v:path arrowok="t" textboxrect="0,0,84099,43243"/>
                </v:shape>
                <v:shape id="Shape 163" o:spid="_x0000_s1069" style="position:absolute;left:360;top:24524;width:1848;height:2347;visibility:visible;mso-wrap-style:square;v-text-anchor:top" coordsize="184798,23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" path="m33199,954v5419,954,10476,3964,13867,8803l184798,206454r-40285,28220l6769,37964c,28299,2375,14849,12040,8081l17170,4486c22003,1102,27781,,33199,954xe" fillcolor="#e77034" stroked="f" strokeweight="0">
                  <v:stroke miterlimit="83231f" joinstyle="miter"/>
                  <v:path arrowok="t" textboxrect="0,0,184798,234674"/>
                </v:shape>
                <v:shape id="Shape 164" o:spid="_x0000_s1070" style="position:absolute;left:361;top:11457;width:4111;height:1833;visibility:visible;mso-wrap-style:square;v-text-anchor:top" coordsize="411124,18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" path="m16027,l227876,,411124,183248r-395097,c7226,183248,,176035,13,167234r,-41999c,116434,6032,109233,13386,109233v7353,,13360,-7214,13360,-16028l26746,90030v,-8801,-6007,-16002,-13360,-16002c6020,74028,13,66827,13,58014r,-41999c13,7201,7226,,16027,xe" fillcolor="#e77034" stroked="f" strokeweight="0">
                  <v:stroke miterlimit="83231f" joinstyle="miter"/>
                  <v:path arrowok="t" textboxrect="0,0,411124,183248"/>
                </v:shape>
                <v:shape id="Shape 165" o:spid="_x0000_s1071" style="position:absolute;left:1832;top:11813;width:730;height:730;visibility:visible;mso-wrap-style:square;v-text-anchor:top" coordsize="72936,7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" path="m5334,l67602,v2934,,5334,2413,5334,5347l72936,67615v,2934,-2400,5334,-5334,5334l5334,72949c2400,72949,,70549,,67615l,5347c,2413,2400,,5334,xe" fillcolor="#fffefd" stroked="f" strokeweight="0">
                  <v:stroke miterlimit="83231f" joinstyle="miter"/>
                  <v:path arrowok="t" textboxrect="0,0,72936,72949"/>
                </v:shape>
                <v:shape id="Shape 166" o:spid="_x0000_s1072" style="position:absolute;left:907;top:11813;width:729;height:730;visibility:visible;mso-wrap-style:square;v-text-anchor:top" coordsize="72949,7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" path="m5347,l67615,v2934,,5334,2413,5334,5347l72949,67615v,2934,-2400,5334,-5334,5334l5347,72949c2413,72949,,70549,,67615l,5347c,2413,2413,,5347,xe" fillcolor="#fffefd" stroked="f" strokeweight="0">
                  <v:stroke miterlimit="83231f" joinstyle="miter"/>
                  <v:path arrowok="t" textboxrect="0,0,72949,72949"/>
                </v:shape>
                <v:shape id="Shape 2830" o:spid="_x0000_s1073" style="position:absolute;left:629;top:12833;width:174;height:270;visibility:visible;mso-wrap-style:square;v-text-anchor:top" coordsize="17348,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" path="m,l17348,r,27026l,27026,,e" fillcolor="#fffefd" stroked="f" strokeweight="0">
                  <v:stroke miterlimit="83231f" joinstyle="miter"/>
                  <v:path arrowok="t" textboxrect="0,0,17348,27026"/>
                </v:shape>
                <v:shape id="Shape 2831" o:spid="_x0000_s1074" style="position:absolute;left:907;top:12833;width:173;height:270;visibility:visible;mso-wrap-style:square;v-text-anchor:top" coordsize="17348,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" path="m,l17348,r,27025l,27025,,e" fillcolor="#fffefd" stroked="f" strokeweight="0">
                  <v:stroke miterlimit="83231f" joinstyle="miter"/>
                  <v:path arrowok="t" textboxrect="0,0,17348,27025"/>
                </v:shape>
                <v:shape id="Shape 169" o:spid="_x0000_s1075" style="position:absolute;left:1184;top:12833;width:174;height:270;visibility:visible;mso-wrap-style:square;v-text-anchor:top" coordsize="17348,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" path="m,l17348,r,27026l13,27026,,xe" fillcolor="#fffefd" stroked="f" strokeweight="0">
                  <v:stroke miterlimit="83231f" joinstyle="miter"/>
                  <v:path arrowok="t" textboxrect="0,0,17348,27026"/>
                </v:shape>
                <v:shape id="Shape 2832" o:spid="_x0000_s1076" style="position:absolute;left:1462;top:12833;width:173;height:270;visibility:visible;mso-wrap-style:square;v-text-anchor:top" coordsize="17348,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" path="m,l17348,r,27025l,27025,,e" fillcolor="#fffefd" stroked="f" strokeweight="0">
                  <v:stroke miterlimit="83231f" joinstyle="miter"/>
                  <v:path arrowok="t" textboxrect="0,0,17348,27025"/>
                </v:shape>
                <v:shape id="Shape 2833" o:spid="_x0000_s1077" style="position:absolute;left:1740;top:12833;width:173;height:270;visibility:visible;mso-wrap-style:square;v-text-anchor:top" coordsize="17335,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" path="m,l17335,r,27026l,27026,,e" fillcolor="#fffefd" stroked="f" strokeweight="0">
                  <v:stroke miterlimit="83231f" joinstyle="miter"/>
                  <v:path arrowok="t" textboxrect="0,0,17335,27026"/>
                </v:shape>
                <v:shape id="Shape 2834" o:spid="_x0000_s1078" style="position:absolute;left:2017;top:12833;width:174;height:270;visibility:visible;mso-wrap-style:square;v-text-anchor:top" coordsize="17348,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" path="m,l17348,r,27026l,27026,,e" fillcolor="#fffefd" stroked="f" strokeweight="0">
                  <v:stroke miterlimit="83231f" joinstyle="miter"/>
                  <v:path arrowok="t" textboxrect="0,0,17348,27026"/>
                </v:shape>
                <v:shape id="Shape 2835" o:spid="_x0000_s1079" style="position:absolute;left:2295;top:12833;width:173;height:270;visibility:visible;mso-wrap-style:square;v-text-anchor:top" coordsize="17348,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" path="m,l17348,r,27026l,27026,,e" fillcolor="#fffefd" stroked="f" strokeweight="0">
                  <v:stroke miterlimit="83231f" joinstyle="miter"/>
                  <v:path arrowok="t" textboxrect="0,0,17348,27026"/>
                </v:shape>
                <v:shape id="Shape 2836" o:spid="_x0000_s1080" style="position:absolute;left:2573;top:12833;width:173;height:270;visibility:visible;mso-wrap-style:square;v-text-anchor:top" coordsize="17348,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" path="m,l17348,r,27025l,27025,,e" fillcolor="#fffefd" stroked="f" strokeweight="0">
                  <v:stroke miterlimit="83231f" joinstyle="miter"/>
                  <v:path arrowok="t" textboxrect="0,0,17348,27025"/>
                </v:shape>
                <v:shape id="Shape 2837" o:spid="_x0000_s1081" style="position:absolute;left:2850;top:12833;width:174;height:270;visibility:visible;mso-wrap-style:square;v-text-anchor:top" coordsize="17348,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" path="m,l17348,r,27025l,27025,,e" fillcolor="#fffefd" stroked="f" strokeweight="0">
                  <v:stroke miterlimit="83231f" joinstyle="miter"/>
                  <v:path arrowok="t" textboxrect="0,0,17348,27025"/>
                </v:shape>
                <v:shape id="Shape 2838" o:spid="_x0000_s1082" style="position:absolute;left:3128;top:12833;width:173;height:270;visibility:visible;mso-wrap-style:square;v-text-anchor:top" coordsize="17348,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" path="m,l17348,r,27025l,27025,,e" fillcolor="#fffefd" stroked="f" strokeweight="0">
                  <v:stroke miterlimit="83231f" joinstyle="miter"/>
                  <v:path arrowok="t" textboxrect="0,0,17348,27025"/>
                </v:shape>
                <v:shape id="Shape 177" o:spid="_x0000_s1083" style="position:absolute;left:3406;top:12833;width:173;height:270;visibility:visible;mso-wrap-style:square;v-text-anchor:top" coordsize="17348,2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" path="m,l17348,r,27026l13,27026,,xe" fillcolor="#fffefd" stroked="f" strokeweight="0">
                  <v:stroke miterlimit="83231f" joinstyle="miter"/>
                  <v:path arrowok="t" textboxrect="0,0,17348,27026"/>
                </v:shape>
                <v:shape id="Shape 178" o:spid="_x0000_s1084" style="position:absolute;left:3683;top:12908;width:193;height:195;visibility:visible;mso-wrap-style:square;v-text-anchor:top" coordsize="19279,1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" path="m,l19279,19520r-19266,l,xe" fillcolor="#fffefd" stroked="f" strokeweight="0">
                  <v:stroke miterlimit="83231f" joinstyle="miter"/>
                  <v:path arrowok="t" textboxrect="0,0,19279,19520"/>
                </v:shape>
                <v:shape id="Shape 179" o:spid="_x0000_s1085" style="position:absolute;left:1739;top:8876;width:4444;height:4429;visibility:visible;mso-wrap-style:square;v-text-anchor:top" coordsize="444449,44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" path="m124476,v4102,,8207,1556,11325,4667l438226,307093v6223,6235,6223,16421,,22644l408534,359442v-6223,6223,-15583,7074,-20778,1867c382549,356115,373202,356953,366979,363176r-2235,2235c358508,371647,357670,380994,362864,386201v5207,5194,4369,14541,-1866,20777l331305,436671v-6236,6235,-16421,6235,-22644,l6236,134245c,128010,,117824,6236,111601l35928,81909v6223,-6236,15571,-7074,20777,-1880c61900,85236,71260,84398,77483,78162r2235,-2235c85954,69691,86792,60344,81585,55150,76390,49943,77229,40596,83464,34373l113170,4667c116275,1556,120374,,124476,xe" fillcolor="#e77034" stroked="f" strokeweight="0">
                  <v:stroke miterlimit="83231f" joinstyle="miter"/>
                  <v:path arrowok="t" textboxrect="0,0,444449,442906"/>
                </v:shape>
                <v:shape id="Shape 180" o:spid="_x0000_s1086" style="position:absolute;left:3273;top:10119;width:998;height:998;visibility:visible;mso-wrap-style:square;v-text-anchor:top" coordsize="99758,9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" path="m46114,2083c48184,,51587,,53657,2083l97688,46101v2070,2083,2070,5486,,7557l53657,97688v-2070,2070,-5473,2070,-7543,l2083,53658c,51587,,48184,2083,46101l46114,2083xe" fillcolor="#fffefd" stroked="f" strokeweight="0">
                  <v:stroke miterlimit="83231f" joinstyle="miter"/>
                  <v:path arrowok="t" textboxrect="0,0,99758,99758"/>
                </v:shape>
                <v:shape id="Shape 181" o:spid="_x0000_s1087" style="position:absolute;left:3927;top:10773;width:998;height:998;visibility:visible;mso-wrap-style:square;v-text-anchor:top" coordsize="99758,9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" path="m46101,2083c48171,,51575,,53645,2083l97676,46101v2082,2083,2082,5486,,7557l53645,97688v-2070,2070,-5474,2070,-7544,l2070,53658c,51587,,48184,2070,46101l46101,2083xe" fillcolor="#fffefd" stroked="f" strokeweight="0">
                  <v:stroke miterlimit="83231f" joinstyle="miter"/>
                  <v:path arrowok="t" textboxrect="0,0,99758,99758"/>
                </v:shape>
                <v:shape id="Shape 182" o:spid="_x0000_s1088" style="position:absolute;left:4581;top:11427;width:998;height:998;visibility:visible;mso-wrap-style:square;v-text-anchor:top" coordsize="99759,9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" path="m46114,2083c48184,,51575,,53657,2083l97688,46114v2071,2082,2071,5473,,7544l53657,97688v-2082,2070,-5473,2070,-7543,l2083,53658c,51587,,48196,2083,46114l46114,2083xe" fillcolor="#fffefd" stroked="f" strokeweight="0">
                  <v:stroke miterlimit="83231f" joinstyle="miter"/>
                  <v:path arrowok="t" textboxrect="0,0,99759,99758"/>
                </v:shape>
                <v:shape id="Shape 183" o:spid="_x0000_s1089" style="position:absolute;left:2619;top:9465;width:997;height:997;visibility:visible;mso-wrap-style:square;v-text-anchor:top" coordsize="99746,9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" path="m46101,2083c48171,,51575,,53645,2083l97676,46114v2070,2070,2070,5473,,7544l53645,97688v-2070,2083,-5474,2083,-7544,l2070,53658c,51587,,48184,2070,46114l46101,2083xe" fillcolor="#fffefd" stroked="f" strokeweight="0">
                  <v:stroke miterlimit="83231f" joinstyle="miter"/>
                  <v:path arrowok="t" textboxrect="0,0,99746,99771"/>
                </v:shape>
                <v:shape id="Shape 184" o:spid="_x0000_s1090" style="position:absolute;left:2010;top:9972;width:313;height:314;visibility:visible;mso-wrap-style:square;v-text-anchor:top" coordsize="31356,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" path="m19101,l31356,12268,12255,31382,,19113,19101,xe" fillcolor="#fffefd" stroked="f" strokeweight="0">
                  <v:stroke miterlimit="83231f" joinstyle="miter"/>
                  <v:path arrowok="t" textboxrect="0,0,31356,31382"/>
                </v:shape>
                <v:shape id="Shape 185" o:spid="_x0000_s1091" style="position:absolute;left:2206;top:10168;width:314;height:314;visibility:visible;mso-wrap-style:square;v-text-anchor:top" coordsize="31369,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" path="m19101,l31369,12268,12268,31369,,19101,19101,xe" fillcolor="#fffefd" stroked="f" strokeweight="0">
                  <v:stroke miterlimit="83231f" joinstyle="miter"/>
                  <v:path arrowok="t" textboxrect="0,0,31369,31369"/>
                </v:shape>
                <v:shape id="Shape 186" o:spid="_x0000_s1092" style="position:absolute;left:2402;top:10365;width:314;height:313;visibility:visible;mso-wrap-style:square;v-text-anchor:top" coordsize="31382,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" path="m19114,l31382,12268,12268,31369,,19101,19114,xe" fillcolor="#fffefd" stroked="f" strokeweight="0">
                  <v:stroke miterlimit="83231f" joinstyle="miter"/>
                  <v:path arrowok="t" textboxrect="0,0,31382,31369"/>
                </v:shape>
                <v:shape id="Shape 187" o:spid="_x0000_s1093" style="position:absolute;left:2598;top:10561;width:314;height:314;visibility:visible;mso-wrap-style:square;v-text-anchor:top" coordsize="31369,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" path="m19114,l31369,12255,12268,31369,,19101,19114,xe" fillcolor="#fffefd" stroked="f" strokeweight="0">
                  <v:stroke miterlimit="83231f" joinstyle="miter"/>
                  <v:path arrowok="t" textboxrect="0,0,31369,31369"/>
                </v:shape>
                <v:shape id="Shape 188" o:spid="_x0000_s1094" style="position:absolute;left:2795;top:10757;width:314;height:314;visibility:visible;mso-wrap-style:square;v-text-anchor:top" coordsize="31382,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" path="m19114,l31382,12268,12268,31369,,19101,19114,xe" fillcolor="#fffefd" stroked="f" strokeweight="0">
                  <v:stroke miterlimit="83231f" joinstyle="miter"/>
                  <v:path arrowok="t" textboxrect="0,0,31382,31369"/>
                </v:shape>
                <v:shape id="Shape 189" o:spid="_x0000_s1095" style="position:absolute;left:2991;top:10954;width:314;height:313;visibility:visible;mso-wrap-style:square;v-text-anchor:top" coordsize="31369,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" path="m19101,l31369,12268,12255,31369,,19101,19101,xe" fillcolor="#fffefd" stroked="f" strokeweight="0">
                  <v:stroke miterlimit="83231f" joinstyle="miter"/>
                  <v:path arrowok="t" textboxrect="0,0,31369,31369"/>
                </v:shape>
                <v:shape id="Shape 190" o:spid="_x0000_s1096" style="position:absolute;left:3187;top:11150;width:314;height:314;visibility:visible;mso-wrap-style:square;v-text-anchor:top" coordsize="31369,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" path="m19101,l31369,12255,12268,31369,,19101,19101,xe" fillcolor="#fffefd" stroked="f" strokeweight="0">
                  <v:stroke miterlimit="83231f" joinstyle="miter"/>
                  <v:path arrowok="t" textboxrect="0,0,31369,31369"/>
                </v:shape>
                <v:shape id="Shape 191" o:spid="_x0000_s1097" style="position:absolute;left:3384;top:11346;width:313;height:314;visibility:visible;mso-wrap-style:square;v-text-anchor:top" coordsize="31369,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" path="m19101,l31369,12268,12268,31369,,19114,19101,xe" fillcolor="#fffefd" stroked="f" strokeweight="0">
                  <v:stroke miterlimit="83231f" joinstyle="miter"/>
                  <v:path arrowok="t" textboxrect="0,0,31369,31369"/>
                </v:shape>
                <v:shape id="Shape 192" o:spid="_x0000_s1098" style="position:absolute;left:3580;top:11543;width:314;height:313;visibility:visible;mso-wrap-style:square;v-text-anchor:top" coordsize="31369,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" path="m19114,l31369,12268,12268,31382,,19101,19114,xe" fillcolor="#fffefd" stroked="f" strokeweight="0">
                  <v:stroke miterlimit="83231f" joinstyle="miter"/>
                  <v:path arrowok="t" textboxrect="0,0,31369,31382"/>
                </v:shape>
                <v:shape id="Shape 193" o:spid="_x0000_s1099" style="position:absolute;left:3776;top:11739;width:314;height:314;visibility:visible;mso-wrap-style:square;v-text-anchor:top" coordsize="31369,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" path="m19101,l31369,12255,12268,31369,,19101,19101,xe" fillcolor="#fffefd" stroked="f" strokeweight="0">
                  <v:stroke miterlimit="83231f" joinstyle="miter"/>
                  <v:path arrowok="t" textboxrect="0,0,31369,31369"/>
                </v:shape>
                <v:shape id="Shape 194" o:spid="_x0000_s1100" style="position:absolute;left:3973;top:11935;width:313;height:314;visibility:visible;mso-wrap-style:square;v-text-anchor:top" coordsize="31369,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" path="m19101,l31369,12268,12255,31369,,19114,19101,xe" fillcolor="#fffefd" stroked="f" strokeweight="0">
                  <v:stroke miterlimit="83231f" joinstyle="miter"/>
                  <v:path arrowok="t" textboxrect="0,0,31369,31369"/>
                </v:shape>
                <v:shape id="Shape 195" o:spid="_x0000_s1101" style="position:absolute;left:4169;top:12131;width:314;height:314;visibility:visible;mso-wrap-style:square;v-text-anchor:top" coordsize="31369,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" path="m19114,l31369,12268,12268,31382,,19101,19114,xe" fillcolor="#fffefd" stroked="f" strokeweight="0">
                  <v:stroke miterlimit="83231f" joinstyle="miter"/>
                  <v:path arrowok="t" textboxrect="0,0,31369,31382"/>
                </v:shape>
                <v:shape id="Shape 196" o:spid="_x0000_s1102" style="position:absolute;left:4365;top:12328;width:314;height:314;visibility:visible;mso-wrap-style:square;v-text-anchor:top" coordsize="31382,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" path="m19114,l31382,12255,12268,31369,,19101,19114,xe" fillcolor="#fffefd" stroked="f" strokeweight="0">
                  <v:stroke miterlimit="83231f" joinstyle="miter"/>
                  <v:path arrowok="t" textboxrect="0,0,31382,31369"/>
                </v:shape>
                <v:shape id="Shape 197" o:spid="_x0000_s1103" style="position:absolute;left:4562;top:12524;width:313;height:314;visibility:visible;mso-wrap-style:square;v-text-anchor:top" coordsize="31369,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" path="m19101,l31369,12268,12255,31369,,19101,19101,xe" fillcolor="#fffefd" stroked="f" strokeweight="0">
                  <v:stroke miterlimit="83231f" joinstyle="miter"/>
                  <v:path arrowok="t" textboxrect="0,0,31369,31369"/>
                </v:shape>
                <v:shape id="Shape 198" o:spid="_x0000_s1104" style="position:absolute;left:4758;top:12721;width:314;height:313;visibility:visible;mso-wrap-style:square;v-text-anchor:top" coordsize="31369,3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" path="m19114,l31369,12255,12268,31369,,19101,19114,xe" fillcolor="#fffefd" stroked="f" strokeweight="0">
                  <v:stroke miterlimit="83231f" joinstyle="miter"/>
                  <v:path arrowok="t" textboxrect="0,0,31369,31369"/>
                </v:shape>
                <v:shape id="Shape 199" o:spid="_x0000_s1105" style="position:absolute;left:2757;top:11960;width:583;height:583;visibility:visible;mso-wrap-style:square;v-text-anchor:top" coordsize="58306,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" path="m,l58306,58306,5334,58293c2400,58306,,55893,,52972l,xe" fillcolor="#fffefd" stroked="f" strokeweight="0">
                  <v:stroke miterlimit="83231f" joinstyle="miter"/>
                  <v:path arrowok="t" textboxrect="0,0,58306,58306"/>
                </v:shape>
                <w10:wrap type="square"/>
              </v:group>
            </w:pict>
          </mc:Fallback>
        </mc:AlternateContent>
      </w:r>
      <w:r>
        <w:t>Processor</w:t>
      </w:r>
    </w:p>
    <w:p w14:paraId="52DBC627" w14:textId="77777777" w:rsidR="00A62410" w:rsidRDefault="00A62410" w:rsidP="00A62410">
      <w:pPr>
        <w:spacing w:after="274" w:line="248" w:lineRule="auto"/>
        <w:ind w:left="1418" w:hanging="10"/>
      </w:pPr>
      <w:r>
        <w:rPr>
          <w:color w:val="181717"/>
          <w:sz w:val="24"/>
        </w:rPr>
        <w:t>Een processor bepaalt voor een groot deel de prestaties van een laptop. Als ondergrens hanteren we hier een Celeron Quad-core, Pentium Quad-core, Core i3 of hoger (processors met 4 cores of meer dus).</w:t>
      </w:r>
    </w:p>
    <w:p w14:paraId="544DAEC4" w14:textId="77777777" w:rsidR="00A62410" w:rsidRDefault="00A62410" w:rsidP="00A62410">
      <w:pPr>
        <w:pStyle w:val="Kop1"/>
        <w:ind w:left="1418"/>
      </w:pPr>
      <w:r>
        <w:t>Geheugen</w:t>
      </w:r>
    </w:p>
    <w:p w14:paraId="433684EC" w14:textId="77777777" w:rsidR="00A62410" w:rsidRDefault="00A62410" w:rsidP="00A62410">
      <w:pPr>
        <w:spacing w:after="274" w:line="248" w:lineRule="auto"/>
        <w:ind w:left="1418" w:hanging="10"/>
      </w:pPr>
      <w:r>
        <w:rPr>
          <w:color w:val="181717"/>
          <w:sz w:val="24"/>
        </w:rPr>
        <w:t>Voor een goede werking moeten de laptops over minimaal 4 GB werkgeheugen beschikken (meer mag, maar is niet nodig).</w:t>
      </w:r>
    </w:p>
    <w:p w14:paraId="1D9624E8" w14:textId="77777777" w:rsidR="00A62410" w:rsidRDefault="00A62410" w:rsidP="00A62410">
      <w:pPr>
        <w:pStyle w:val="Kop1"/>
        <w:ind w:left="493" w:firstLine="215"/>
      </w:pPr>
      <w:r>
        <w:t>Wifi</w:t>
      </w:r>
    </w:p>
    <w:p w14:paraId="2412A396" w14:textId="77777777" w:rsidR="00A62410" w:rsidRDefault="00A62410" w:rsidP="00A62410">
      <w:pPr>
        <w:spacing w:after="274" w:line="248" w:lineRule="auto"/>
        <w:ind w:left="1418"/>
      </w:pPr>
      <w:r>
        <w:rPr>
          <w:color w:val="181717"/>
          <w:sz w:val="24"/>
        </w:rPr>
        <w:t>De laptops moeten Dual-band WiFi of WiFi 6 ondersteunen voor een goede werking op het draadloze netwerk van school (2,4 GHz én 5 GHz).</w:t>
      </w:r>
    </w:p>
    <w:p w14:paraId="7A1A7A05" w14:textId="77777777" w:rsidR="00A62410" w:rsidRDefault="00A62410" w:rsidP="00A62410">
      <w:pPr>
        <w:pStyle w:val="Kop1"/>
        <w:ind w:left="549" w:firstLine="159"/>
      </w:pPr>
      <w:r>
        <w:t>Besturingssysteem</w:t>
      </w:r>
    </w:p>
    <w:p w14:paraId="64C80B6C" w14:textId="77777777" w:rsidR="00A62410" w:rsidRDefault="00A62410" w:rsidP="00A62410">
      <w:pPr>
        <w:spacing w:after="274" w:line="248" w:lineRule="auto"/>
        <w:ind w:left="1416" w:right="102"/>
      </w:pPr>
      <w:r>
        <w:rPr>
          <w:color w:val="181717"/>
          <w:sz w:val="24"/>
        </w:rPr>
        <w:t>Bij onze school werken we met Windows 10. Kies daarom voor een laptop met Windows 10. Als leerling van onze school kun je gratis gebruik maken van Office365, dus je hoeft geen Office-pakket aan te schaffen.</w:t>
      </w:r>
    </w:p>
    <w:p w14:paraId="696B26F1" w14:textId="77777777" w:rsidR="00A62410" w:rsidRDefault="00A62410" w:rsidP="00A62410">
      <w:pPr>
        <w:pStyle w:val="Kop1"/>
        <w:ind w:left="1418"/>
      </w:pPr>
      <w:r>
        <w:rPr>
          <w:noProof/>
        </w:rPr>
        <w:lastRenderedPageBreak/>
        <mc:AlternateContent>
          <mc:Choice Requires="wpg">
            <w:drawing>
              <wp:anchor distT="0" distB="0" distL="114300" distR="114300" simplePos="0" relativeHeight="251663360" behindDoc="0" locked="0" layoutInCell="1" allowOverlap="1" wp14:anchorId="26C8A0C4" wp14:editId="79CC57D7">
                <wp:simplePos x="0" y="0"/>
                <wp:positionH relativeFrom="column">
                  <wp:posOffset>159765</wp:posOffset>
                </wp:positionH>
                <wp:positionV relativeFrom="paragraph">
                  <wp:posOffset>133985</wp:posOffset>
                </wp:positionV>
                <wp:extent cx="567690" cy="292735"/>
                <wp:effectExtent l="0" t="0" r="22860" b="12065"/>
                <wp:wrapSquare wrapText="bothSides"/>
                <wp:docPr id="2562" name="Group 2562"/>
                <wp:cNvGraphicFramePr/>
                <a:graphic xmlns:a="http://schemas.openxmlformats.org/drawingml/2006/main">
                  <a:graphicData uri="http://schemas.microsoft.com/office/word/2010/wordprocessingGroup">
                    <wpg:wgp>
                      <wpg:cNvGrpSpPr/>
                      <wpg:grpSpPr>
                        <a:xfrm>
                          <a:off x="0" y="0"/>
                          <a:ext cx="567690" cy="292735"/>
                          <a:chOff x="0" y="0"/>
                          <a:chExt cx="568033" cy="293053"/>
                        </a:xfrm>
                      </wpg:grpSpPr>
                      <wps:wsp>
                        <wps:cNvPr id="200" name="Shape 200"/>
                        <wps:cNvSpPr/>
                        <wps:spPr>
                          <a:xfrm>
                            <a:off x="0" y="0"/>
                            <a:ext cx="264909" cy="292583"/>
                          </a:xfrm>
                          <a:custGeom>
                            <a:avLst/>
                            <a:gdLst/>
                            <a:ahLst/>
                            <a:cxnLst/>
                            <a:rect l="0" t="0" r="0" b="0"/>
                            <a:pathLst>
                              <a:path w="264909" h="292583">
                                <a:moveTo>
                                  <a:pt x="28283" y="25"/>
                                </a:moveTo>
                                <a:lnTo>
                                  <a:pt x="264909" y="469"/>
                                </a:lnTo>
                                <a:lnTo>
                                  <a:pt x="264909" y="19056"/>
                                </a:lnTo>
                                <a:lnTo>
                                  <a:pt x="28245" y="18618"/>
                                </a:lnTo>
                                <a:cubicBezTo>
                                  <a:pt x="23139" y="18605"/>
                                  <a:pt x="18986" y="22771"/>
                                  <a:pt x="18974" y="27889"/>
                                </a:cubicBezTo>
                                <a:lnTo>
                                  <a:pt x="18542" y="264249"/>
                                </a:lnTo>
                                <a:cubicBezTo>
                                  <a:pt x="18529" y="269367"/>
                                  <a:pt x="22669" y="273545"/>
                                  <a:pt x="27775" y="273558"/>
                                </a:cubicBezTo>
                                <a:lnTo>
                                  <a:pt x="264909" y="273997"/>
                                </a:lnTo>
                                <a:lnTo>
                                  <a:pt x="264909" y="292583"/>
                                </a:lnTo>
                                <a:lnTo>
                                  <a:pt x="27737" y="292138"/>
                                </a:lnTo>
                                <a:cubicBezTo>
                                  <a:pt x="12433" y="292113"/>
                                  <a:pt x="0" y="279578"/>
                                  <a:pt x="25" y="264211"/>
                                </a:cubicBezTo>
                                <a:lnTo>
                                  <a:pt x="470" y="27851"/>
                                </a:lnTo>
                                <a:cubicBezTo>
                                  <a:pt x="495" y="12484"/>
                                  <a:pt x="12967" y="0"/>
                                  <a:pt x="28283" y="25"/>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01" name="Shape 201"/>
                        <wps:cNvSpPr/>
                        <wps:spPr>
                          <a:xfrm>
                            <a:off x="264909" y="469"/>
                            <a:ext cx="264909" cy="292583"/>
                          </a:xfrm>
                          <a:custGeom>
                            <a:avLst/>
                            <a:gdLst/>
                            <a:ahLst/>
                            <a:cxnLst/>
                            <a:rect l="0" t="0" r="0" b="0"/>
                            <a:pathLst>
                              <a:path w="264909" h="292583">
                                <a:moveTo>
                                  <a:pt x="0" y="0"/>
                                </a:moveTo>
                                <a:lnTo>
                                  <a:pt x="237172" y="445"/>
                                </a:lnTo>
                                <a:cubicBezTo>
                                  <a:pt x="252476" y="471"/>
                                  <a:pt x="264909" y="13005"/>
                                  <a:pt x="264884" y="28372"/>
                                </a:cubicBezTo>
                                <a:lnTo>
                                  <a:pt x="264439" y="264732"/>
                                </a:lnTo>
                                <a:cubicBezTo>
                                  <a:pt x="264414" y="280099"/>
                                  <a:pt x="251930" y="292583"/>
                                  <a:pt x="236626" y="292558"/>
                                </a:cubicBezTo>
                                <a:lnTo>
                                  <a:pt x="0" y="292114"/>
                                </a:lnTo>
                                <a:lnTo>
                                  <a:pt x="0" y="273528"/>
                                </a:lnTo>
                                <a:lnTo>
                                  <a:pt x="236665" y="273965"/>
                                </a:lnTo>
                                <a:cubicBezTo>
                                  <a:pt x="241770" y="273977"/>
                                  <a:pt x="245923" y="269825"/>
                                  <a:pt x="245935" y="264694"/>
                                </a:cubicBezTo>
                                <a:lnTo>
                                  <a:pt x="246367" y="28347"/>
                                </a:lnTo>
                                <a:cubicBezTo>
                                  <a:pt x="246380" y="23216"/>
                                  <a:pt x="242240" y="19038"/>
                                  <a:pt x="237134" y="19025"/>
                                </a:cubicBezTo>
                                <a:lnTo>
                                  <a:pt x="0" y="18586"/>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02" name="Shape 202"/>
                        <wps:cNvSpPr/>
                        <wps:spPr>
                          <a:xfrm>
                            <a:off x="0" y="0"/>
                            <a:ext cx="529819" cy="293053"/>
                          </a:xfrm>
                          <a:custGeom>
                            <a:avLst/>
                            <a:gdLst/>
                            <a:ahLst/>
                            <a:cxnLst/>
                            <a:rect l="0" t="0" r="0" b="0"/>
                            <a:pathLst>
                              <a:path w="529819" h="293053">
                                <a:moveTo>
                                  <a:pt x="501536" y="293027"/>
                                </a:moveTo>
                                <a:lnTo>
                                  <a:pt x="27737" y="292138"/>
                                </a:lnTo>
                                <a:cubicBezTo>
                                  <a:pt x="12433" y="292113"/>
                                  <a:pt x="0" y="279578"/>
                                  <a:pt x="25" y="264211"/>
                                </a:cubicBezTo>
                                <a:lnTo>
                                  <a:pt x="470" y="27851"/>
                                </a:lnTo>
                                <a:cubicBezTo>
                                  <a:pt x="495" y="12484"/>
                                  <a:pt x="12967" y="0"/>
                                  <a:pt x="28283" y="25"/>
                                </a:cubicBezTo>
                                <a:lnTo>
                                  <a:pt x="502082" y="914"/>
                                </a:lnTo>
                                <a:cubicBezTo>
                                  <a:pt x="517385" y="940"/>
                                  <a:pt x="529819" y="13475"/>
                                  <a:pt x="529793" y="28842"/>
                                </a:cubicBezTo>
                                <a:lnTo>
                                  <a:pt x="529349" y="265201"/>
                                </a:lnTo>
                                <a:cubicBezTo>
                                  <a:pt x="529323" y="280569"/>
                                  <a:pt x="516839" y="293053"/>
                                  <a:pt x="501536" y="293027"/>
                                </a:cubicBez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s:wsp>
                        <wps:cNvPr id="203" name="Shape 203"/>
                        <wps:cNvSpPr/>
                        <wps:spPr>
                          <a:xfrm>
                            <a:off x="18529" y="18605"/>
                            <a:ext cx="492760" cy="255841"/>
                          </a:xfrm>
                          <a:custGeom>
                            <a:avLst/>
                            <a:gdLst/>
                            <a:ahLst/>
                            <a:cxnLst/>
                            <a:rect l="0" t="0" r="0" b="0"/>
                            <a:pathLst>
                              <a:path w="492760" h="255841">
                                <a:moveTo>
                                  <a:pt x="9715" y="13"/>
                                </a:moveTo>
                                <a:cubicBezTo>
                                  <a:pt x="4610" y="0"/>
                                  <a:pt x="457" y="4166"/>
                                  <a:pt x="444" y="9284"/>
                                </a:cubicBezTo>
                                <a:lnTo>
                                  <a:pt x="13" y="245644"/>
                                </a:lnTo>
                                <a:cubicBezTo>
                                  <a:pt x="0" y="250761"/>
                                  <a:pt x="4140" y="254940"/>
                                  <a:pt x="9246" y="254953"/>
                                </a:cubicBezTo>
                                <a:lnTo>
                                  <a:pt x="483045" y="255829"/>
                                </a:lnTo>
                                <a:cubicBezTo>
                                  <a:pt x="488150" y="255841"/>
                                  <a:pt x="492303" y="251689"/>
                                  <a:pt x="492316" y="246558"/>
                                </a:cubicBezTo>
                                <a:lnTo>
                                  <a:pt x="492747" y="10211"/>
                                </a:lnTo>
                                <a:cubicBezTo>
                                  <a:pt x="492760" y="5080"/>
                                  <a:pt x="488620" y="902"/>
                                  <a:pt x="483514" y="889"/>
                                </a:cubicBezTo>
                                <a:lnTo>
                                  <a:pt x="9715" y="13"/>
                                </a:ln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s:wsp>
                        <wps:cNvPr id="204" name="Shape 204"/>
                        <wps:cNvSpPr/>
                        <wps:spPr>
                          <a:xfrm>
                            <a:off x="508394" y="73259"/>
                            <a:ext cx="59639" cy="147536"/>
                          </a:xfrm>
                          <a:custGeom>
                            <a:avLst/>
                            <a:gdLst/>
                            <a:ahLst/>
                            <a:cxnLst/>
                            <a:rect l="0" t="0" r="0" b="0"/>
                            <a:pathLst>
                              <a:path w="59639" h="147536">
                                <a:moveTo>
                                  <a:pt x="9906" y="12"/>
                                </a:moveTo>
                                <a:lnTo>
                                  <a:pt x="34277" y="64"/>
                                </a:lnTo>
                                <a:cubicBezTo>
                                  <a:pt x="48273" y="89"/>
                                  <a:pt x="59639" y="12573"/>
                                  <a:pt x="59614" y="27902"/>
                                </a:cubicBezTo>
                                <a:lnTo>
                                  <a:pt x="59436" y="119761"/>
                                </a:lnTo>
                                <a:cubicBezTo>
                                  <a:pt x="59398" y="135090"/>
                                  <a:pt x="47993" y="147536"/>
                                  <a:pt x="33998" y="147510"/>
                                </a:cubicBezTo>
                                <a:lnTo>
                                  <a:pt x="9627" y="147472"/>
                                </a:lnTo>
                                <a:cubicBezTo>
                                  <a:pt x="4293" y="147460"/>
                                  <a:pt x="0" y="143256"/>
                                  <a:pt x="0" y="138074"/>
                                </a:cubicBezTo>
                                <a:cubicBezTo>
                                  <a:pt x="13" y="132893"/>
                                  <a:pt x="4331" y="128702"/>
                                  <a:pt x="9665" y="128714"/>
                                </a:cubicBezTo>
                                <a:lnTo>
                                  <a:pt x="34036" y="128753"/>
                                </a:lnTo>
                                <a:cubicBezTo>
                                  <a:pt x="36919" y="128765"/>
                                  <a:pt x="40145" y="124904"/>
                                  <a:pt x="40157" y="119723"/>
                                </a:cubicBezTo>
                                <a:lnTo>
                                  <a:pt x="40335" y="27864"/>
                                </a:lnTo>
                                <a:cubicBezTo>
                                  <a:pt x="40348" y="22695"/>
                                  <a:pt x="37122" y="18821"/>
                                  <a:pt x="34239" y="18809"/>
                                </a:cubicBezTo>
                                <a:lnTo>
                                  <a:pt x="9868" y="18771"/>
                                </a:lnTo>
                                <a:cubicBezTo>
                                  <a:pt x="4547" y="18758"/>
                                  <a:pt x="241" y="14554"/>
                                  <a:pt x="254" y="9372"/>
                                </a:cubicBezTo>
                                <a:cubicBezTo>
                                  <a:pt x="267" y="4191"/>
                                  <a:pt x="4585" y="0"/>
                                  <a:pt x="9906" y="12"/>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05" name="Shape 205"/>
                        <wps:cNvSpPr/>
                        <wps:spPr>
                          <a:xfrm>
                            <a:off x="508394" y="73259"/>
                            <a:ext cx="59639" cy="147536"/>
                          </a:xfrm>
                          <a:custGeom>
                            <a:avLst/>
                            <a:gdLst/>
                            <a:ahLst/>
                            <a:cxnLst/>
                            <a:rect l="0" t="0" r="0" b="0"/>
                            <a:pathLst>
                              <a:path w="59639" h="147536">
                                <a:moveTo>
                                  <a:pt x="33998" y="147510"/>
                                </a:moveTo>
                                <a:lnTo>
                                  <a:pt x="9627" y="147472"/>
                                </a:lnTo>
                                <a:cubicBezTo>
                                  <a:pt x="4293" y="147460"/>
                                  <a:pt x="0" y="143256"/>
                                  <a:pt x="0" y="138074"/>
                                </a:cubicBezTo>
                                <a:cubicBezTo>
                                  <a:pt x="13" y="132893"/>
                                  <a:pt x="4331" y="128702"/>
                                  <a:pt x="9665" y="128714"/>
                                </a:cubicBezTo>
                                <a:lnTo>
                                  <a:pt x="34036" y="128753"/>
                                </a:lnTo>
                                <a:cubicBezTo>
                                  <a:pt x="36919" y="128765"/>
                                  <a:pt x="40145" y="124904"/>
                                  <a:pt x="40157" y="119723"/>
                                </a:cubicBezTo>
                                <a:lnTo>
                                  <a:pt x="40335" y="27864"/>
                                </a:lnTo>
                                <a:cubicBezTo>
                                  <a:pt x="40348" y="22695"/>
                                  <a:pt x="37122" y="18821"/>
                                  <a:pt x="34239" y="18809"/>
                                </a:cubicBezTo>
                                <a:lnTo>
                                  <a:pt x="9868" y="18771"/>
                                </a:lnTo>
                                <a:cubicBezTo>
                                  <a:pt x="4547" y="18758"/>
                                  <a:pt x="241" y="14554"/>
                                  <a:pt x="254" y="9372"/>
                                </a:cubicBezTo>
                                <a:cubicBezTo>
                                  <a:pt x="267" y="4191"/>
                                  <a:pt x="4585" y="0"/>
                                  <a:pt x="9906" y="12"/>
                                </a:cubicBezTo>
                                <a:lnTo>
                                  <a:pt x="34277" y="64"/>
                                </a:lnTo>
                                <a:cubicBezTo>
                                  <a:pt x="48273" y="89"/>
                                  <a:pt x="59639" y="12573"/>
                                  <a:pt x="59614" y="27902"/>
                                </a:cubicBezTo>
                                <a:lnTo>
                                  <a:pt x="59436" y="119761"/>
                                </a:lnTo>
                                <a:cubicBezTo>
                                  <a:pt x="59398" y="135090"/>
                                  <a:pt x="47993" y="147536"/>
                                  <a:pt x="33998" y="147510"/>
                                </a:cubicBez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s:wsp>
                        <wps:cNvPr id="206" name="Shape 206"/>
                        <wps:cNvSpPr/>
                        <wps:spPr>
                          <a:xfrm>
                            <a:off x="46112" y="46112"/>
                            <a:ext cx="215817" cy="200413"/>
                          </a:xfrm>
                          <a:custGeom>
                            <a:avLst/>
                            <a:gdLst/>
                            <a:ahLst/>
                            <a:cxnLst/>
                            <a:rect l="0" t="0" r="0" b="0"/>
                            <a:pathLst>
                              <a:path w="215817" h="200413">
                                <a:moveTo>
                                  <a:pt x="9639" y="13"/>
                                </a:moveTo>
                                <a:lnTo>
                                  <a:pt x="215817" y="402"/>
                                </a:lnTo>
                                <a:lnTo>
                                  <a:pt x="215817" y="19068"/>
                                </a:lnTo>
                                <a:lnTo>
                                  <a:pt x="18860" y="18695"/>
                                </a:lnTo>
                                <a:lnTo>
                                  <a:pt x="18567" y="181382"/>
                                </a:lnTo>
                                <a:lnTo>
                                  <a:pt x="215817" y="181750"/>
                                </a:lnTo>
                                <a:lnTo>
                                  <a:pt x="215817" y="200413"/>
                                </a:lnTo>
                                <a:lnTo>
                                  <a:pt x="9258" y="200025"/>
                                </a:lnTo>
                                <a:cubicBezTo>
                                  <a:pt x="4140" y="200013"/>
                                  <a:pt x="0" y="195834"/>
                                  <a:pt x="13" y="190678"/>
                                </a:cubicBezTo>
                                <a:lnTo>
                                  <a:pt x="356" y="9335"/>
                                </a:lnTo>
                                <a:cubicBezTo>
                                  <a:pt x="356" y="4178"/>
                                  <a:pt x="4508" y="0"/>
                                  <a:pt x="9639" y="13"/>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07" name="Shape 207"/>
                        <wps:cNvSpPr/>
                        <wps:spPr>
                          <a:xfrm>
                            <a:off x="261930" y="46514"/>
                            <a:ext cx="221888" cy="200423"/>
                          </a:xfrm>
                          <a:custGeom>
                            <a:avLst/>
                            <a:gdLst/>
                            <a:ahLst/>
                            <a:cxnLst/>
                            <a:rect l="0" t="0" r="0" b="0"/>
                            <a:pathLst>
                              <a:path w="221888" h="200423">
                                <a:moveTo>
                                  <a:pt x="0" y="0"/>
                                </a:moveTo>
                                <a:lnTo>
                                  <a:pt x="123374" y="233"/>
                                </a:lnTo>
                                <a:cubicBezTo>
                                  <a:pt x="126892" y="233"/>
                                  <a:pt x="130118" y="2252"/>
                                  <a:pt x="131680" y="5440"/>
                                </a:cubicBezTo>
                                <a:lnTo>
                                  <a:pt x="220478" y="186948"/>
                                </a:lnTo>
                                <a:cubicBezTo>
                                  <a:pt x="221888" y="189844"/>
                                  <a:pt x="221723" y="193273"/>
                                  <a:pt x="220021" y="196016"/>
                                </a:cubicBezTo>
                                <a:cubicBezTo>
                                  <a:pt x="218332" y="198759"/>
                                  <a:pt x="215348" y="200423"/>
                                  <a:pt x="212147" y="200410"/>
                                </a:cubicBezTo>
                                <a:lnTo>
                                  <a:pt x="0" y="200011"/>
                                </a:lnTo>
                                <a:lnTo>
                                  <a:pt x="0" y="181347"/>
                                </a:lnTo>
                                <a:lnTo>
                                  <a:pt x="197250" y="181716"/>
                                </a:lnTo>
                                <a:lnTo>
                                  <a:pt x="117583" y="18889"/>
                                </a:lnTo>
                                <a:lnTo>
                                  <a:pt x="0" y="18666"/>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08" name="Shape 208"/>
                        <wps:cNvSpPr/>
                        <wps:spPr>
                          <a:xfrm>
                            <a:off x="46112" y="46112"/>
                            <a:ext cx="437705" cy="200825"/>
                          </a:xfrm>
                          <a:custGeom>
                            <a:avLst/>
                            <a:gdLst/>
                            <a:ahLst/>
                            <a:cxnLst/>
                            <a:rect l="0" t="0" r="0" b="0"/>
                            <a:pathLst>
                              <a:path w="437705" h="200825">
                                <a:moveTo>
                                  <a:pt x="427965" y="200813"/>
                                </a:moveTo>
                                <a:lnTo>
                                  <a:pt x="9258" y="200025"/>
                                </a:lnTo>
                                <a:cubicBezTo>
                                  <a:pt x="4140" y="200013"/>
                                  <a:pt x="0" y="195834"/>
                                  <a:pt x="13" y="190678"/>
                                </a:cubicBezTo>
                                <a:lnTo>
                                  <a:pt x="356" y="9335"/>
                                </a:lnTo>
                                <a:cubicBezTo>
                                  <a:pt x="356" y="4178"/>
                                  <a:pt x="4508" y="0"/>
                                  <a:pt x="9639" y="13"/>
                                </a:cubicBezTo>
                                <a:lnTo>
                                  <a:pt x="339192" y="635"/>
                                </a:lnTo>
                                <a:cubicBezTo>
                                  <a:pt x="342710" y="635"/>
                                  <a:pt x="345935" y="2654"/>
                                  <a:pt x="347497" y="5842"/>
                                </a:cubicBezTo>
                                <a:lnTo>
                                  <a:pt x="436296" y="187351"/>
                                </a:lnTo>
                                <a:cubicBezTo>
                                  <a:pt x="437705" y="190246"/>
                                  <a:pt x="437540" y="193675"/>
                                  <a:pt x="435839" y="196418"/>
                                </a:cubicBezTo>
                                <a:cubicBezTo>
                                  <a:pt x="434149" y="199161"/>
                                  <a:pt x="431165" y="200825"/>
                                  <a:pt x="427965" y="200813"/>
                                </a:cubicBez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s:wsp>
                        <wps:cNvPr id="209" name="Shape 209"/>
                        <wps:cNvSpPr/>
                        <wps:spPr>
                          <a:xfrm>
                            <a:off x="64680" y="64807"/>
                            <a:ext cx="394500" cy="163424"/>
                          </a:xfrm>
                          <a:custGeom>
                            <a:avLst/>
                            <a:gdLst/>
                            <a:ahLst/>
                            <a:cxnLst/>
                            <a:rect l="0" t="0" r="0" b="0"/>
                            <a:pathLst>
                              <a:path w="394500" h="163424">
                                <a:moveTo>
                                  <a:pt x="0" y="162687"/>
                                </a:moveTo>
                                <a:lnTo>
                                  <a:pt x="394500" y="163424"/>
                                </a:lnTo>
                                <a:lnTo>
                                  <a:pt x="314833" y="597"/>
                                </a:lnTo>
                                <a:lnTo>
                                  <a:pt x="292" y="0"/>
                                </a:lnTo>
                                <a:lnTo>
                                  <a:pt x="0" y="162687"/>
                                </a:lnTo>
                                <a:close/>
                              </a:path>
                            </a:pathLst>
                          </a:custGeom>
                          <a:ln w="12700" cap="flat">
                            <a:miter lim="127000"/>
                          </a:ln>
                        </wps:spPr>
                        <wps:style>
                          <a:lnRef idx="1">
                            <a:srgbClr val="E77034"/>
                          </a:lnRef>
                          <a:fillRef idx="0">
                            <a:srgbClr val="000000">
                              <a:alpha val="0"/>
                            </a:srgbClr>
                          </a:fillRef>
                          <a:effectRef idx="0">
                            <a:scrgbClr r="0" g="0" b="0"/>
                          </a:effectRef>
                          <a:fontRef idx="none"/>
                        </wps:style>
                        <wps:bodyPr/>
                      </wps:wsp>
                    </wpg:wgp>
                  </a:graphicData>
                </a:graphic>
              </wp:anchor>
            </w:drawing>
          </mc:Choice>
          <mc:Fallback>
            <w:pict>
              <v:group w14:anchorId="5D1B150E" id="Group 2562" o:spid="_x0000_s1026" style="position:absolute;margin-left:12.6pt;margin-top:10.55pt;width:44.7pt;height:23.05pt;z-index:251663360" coordsize="568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">
                <v:shape id="Shape 200" o:spid="_x0000_s1027" style="position:absolute;width:2649;height:2925;visibility:visible;mso-wrap-style:square;v-text-anchor:top" coordsize="264909,2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" path="m28283,25l264909,469r,18587l28245,18618v-5106,-13,-9259,4153,-9271,9271l18542,264249v-13,5118,4127,9296,9233,9309l264909,273997r,18586l27737,292138c12433,292113,,279578,25,264211l470,27851c495,12484,12967,,28283,25xe" fillcolor="#e77034" stroked="f" strokeweight="0">
                  <v:stroke miterlimit="83231f" joinstyle="miter"/>
                  <v:path arrowok="t" textboxrect="0,0,264909,292583"/>
                </v:shape>
                <v:shape id="Shape 201" o:spid="_x0000_s1028" style="position:absolute;left:2649;top:4;width:2649;height:2926;visibility:visible;mso-wrap-style:square;v-text-anchor:top" coordsize="264909,29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" path="m,l237172,445v15304,26,27737,12560,27712,27927l264439,264732v-25,15367,-12509,27851,-27813,27826l,292114,,273528r236665,437c241770,273977,245923,269825,245935,264694r432,-236347c246380,23216,242240,19038,237134,19025l,18586,,xe" fillcolor="#e77034" stroked="f" strokeweight="0">
                  <v:stroke miterlimit="83231f" joinstyle="miter"/>
                  <v:path arrowok="t" textboxrect="0,0,264909,292583"/>
                </v:shape>
                <v:shape id="Shape 202" o:spid="_x0000_s1029" style="position:absolute;width:5298;height:2930;visibility:visible;mso-wrap-style:square;v-text-anchor:top" coordsize="529819,29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" path="m501536,293027l27737,292138c12433,292113,,279578,25,264211l470,27851c495,12484,12967,,28283,25l502082,914v15303,26,27737,12561,27711,27928l529349,265201v-26,15368,-12510,27852,-27813,27826xe" filled="f" strokecolor="#e66c2e" strokeweight="1pt">
                  <v:stroke miterlimit="83231f" joinstyle="miter"/>
                  <v:path arrowok="t" textboxrect="0,0,529819,293053"/>
                </v:shape>
                <v:shape id="Shape 203" o:spid="_x0000_s1030" style="position:absolute;left:185;top:186;width:4927;height:2558;visibility:visible;mso-wrap-style:square;v-text-anchor:top" coordsize="492760,25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" path="m9715,13c4610,,457,4166,444,9284l13,245644v-13,5117,4127,9296,9233,9309l483045,255829v5105,12,9258,-4140,9271,-9271l492747,10211v13,-5131,-4127,-9309,-9233,-9322l9715,13xe" filled="f" strokecolor="#e66c2e" strokeweight="1pt">
                  <v:stroke miterlimit="83231f" joinstyle="miter"/>
                  <v:path arrowok="t" textboxrect="0,0,492760,255841"/>
                </v:shape>
                <v:shape id="Shape 204" o:spid="_x0000_s1031" style="position:absolute;left:5083;top:732;width:597;height:1475;visibility:visible;mso-wrap-style:square;v-text-anchor:top" coordsize="59639,14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" path="m9906,12l34277,64c48273,89,59639,12573,59614,27902r-178,91859c59398,135090,47993,147536,33998,147510r-24371,-38c4293,147460,,143256,,138074v13,-5181,4331,-9372,9665,-9360l34036,128753v2883,12,6109,-3849,6121,-9030l40335,27864v13,-5169,-3213,-9043,-6096,-9055l9868,18771c4547,18758,241,14554,254,9372,267,4191,4585,,9906,12xe" fillcolor="#e77034" stroked="f" strokeweight="0">
                  <v:stroke miterlimit="83231f" joinstyle="miter"/>
                  <v:path arrowok="t" textboxrect="0,0,59639,147536"/>
                </v:shape>
                <v:shape id="Shape 205" o:spid="_x0000_s1032" style="position:absolute;left:5083;top:732;width:597;height:1475;visibility:visible;mso-wrap-style:square;v-text-anchor:top" coordsize="59639,14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" path="m33998,147510r-24371,-38c4293,147460,,143256,,138074v13,-5181,4331,-9372,9665,-9360l34036,128753v2883,12,6109,-3849,6121,-9030l40335,27864v13,-5169,-3213,-9043,-6096,-9055l9868,18771c4547,18758,241,14554,254,9372,267,4191,4585,,9906,12l34277,64c48273,89,59639,12573,59614,27902r-178,91859c59398,135090,47993,147536,33998,147510xe" filled="f" strokecolor="#e66c2e" strokeweight="1pt">
                  <v:stroke miterlimit="83231f" joinstyle="miter"/>
                  <v:path arrowok="t" textboxrect="0,0,59639,147536"/>
                </v:shape>
                <v:shape id="Shape 206" o:spid="_x0000_s1033" style="position:absolute;left:461;top:461;width:2158;height:2004;visibility:visible;mso-wrap-style:square;v-text-anchor:top" coordsize="215817,200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" path="m9639,13l215817,402r,18666l18860,18695r-293,162687l215817,181750r,18663l9258,200025c4140,200013,,195834,13,190678l356,9335c356,4178,4508,,9639,13xe" fillcolor="#e77034" stroked="f" strokeweight="0">
                  <v:stroke miterlimit="83231f" joinstyle="miter"/>
                  <v:path arrowok="t" textboxrect="0,0,215817,200413"/>
                </v:shape>
                <v:shape id="Shape 207" o:spid="_x0000_s1034" style="position:absolute;left:2619;top:465;width:2219;height:2004;visibility:visible;mso-wrap-style:square;v-text-anchor:top" coordsize="221888,20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" path="m,l123374,233v3518,,6744,2019,8306,5207l220478,186948v1410,2896,1245,6325,-457,9068c218332,198759,215348,200423,212147,200410l,200011,,181347r197250,369l117583,18889,,18666,,xe" fillcolor="#e77034" stroked="f" strokeweight="0">
                  <v:stroke miterlimit="83231f" joinstyle="miter"/>
                  <v:path arrowok="t" textboxrect="0,0,221888,200423"/>
                </v:shape>
                <v:shape id="Shape 208" o:spid="_x0000_s1035" style="position:absolute;left:461;top:461;width:4377;height:2008;visibility:visible;mso-wrap-style:square;v-text-anchor:top" coordsize="437705,20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" path="m427965,200813l9258,200025c4140,200013,,195834,13,190678l356,9335c356,4178,4508,,9639,13l339192,635v3518,,6743,2019,8305,5207l436296,187351v1409,2895,1244,6324,-457,9067c434149,199161,431165,200825,427965,200813xe" filled="f" strokecolor="#e66c2e" strokeweight="1pt">
                  <v:stroke miterlimit="83231f" joinstyle="miter"/>
                  <v:path arrowok="t" textboxrect="0,0,437705,200825"/>
                </v:shape>
                <v:shape id="Shape 209" o:spid="_x0000_s1036" style="position:absolute;left:646;top:648;width:3945;height:1634;visibility:visible;mso-wrap-style:square;v-text-anchor:top" coordsize="394500,16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" path="m,162687r394500,737l314833,597,292,,,162687xe" filled="f" strokecolor="#e66c2e" strokeweight="1pt">
                  <v:stroke miterlimit="83231f" joinstyle="miter"/>
                  <v:path arrowok="t" textboxrect="0,0,394500,163424"/>
                </v:shape>
                <w10:wrap type="square"/>
              </v:group>
            </w:pict>
          </mc:Fallback>
        </mc:AlternateContent>
      </w:r>
      <w:r>
        <w:t>Accuduur</w:t>
      </w:r>
    </w:p>
    <w:p w14:paraId="4EC1DD4B" w14:textId="77777777" w:rsidR="00A62410" w:rsidRPr="0082051E" w:rsidRDefault="00A62410" w:rsidP="00A62410">
      <w:pPr>
        <w:spacing w:after="276" w:line="248" w:lineRule="auto"/>
        <w:ind w:left="1418"/>
        <w:rPr>
          <w:color w:val="181717"/>
          <w:sz w:val="24"/>
        </w:rPr>
      </w:pPr>
      <w:r>
        <w:rPr>
          <w:color w:val="181717"/>
          <w:sz w:val="24"/>
        </w:rPr>
        <w:t>Wij hebben laptops geselecteerd met een lange accuduur. Een degelijk uitgevoerde laadplug is een pré.</w:t>
      </w:r>
    </w:p>
    <w:p w14:paraId="7E5355BE" w14:textId="77777777" w:rsidR="00A62410" w:rsidRDefault="00A62410" w:rsidP="00A62410">
      <w:pPr>
        <w:pStyle w:val="Kop1"/>
        <w:ind w:left="1418"/>
      </w:pPr>
      <w:r>
        <w:rPr>
          <w:noProof/>
        </w:rPr>
        <mc:AlternateContent>
          <mc:Choice Requires="wpg">
            <w:drawing>
              <wp:anchor distT="0" distB="0" distL="114300" distR="114300" simplePos="0" relativeHeight="251661312" behindDoc="0" locked="0" layoutInCell="1" allowOverlap="1" wp14:anchorId="2F52CEBD" wp14:editId="16D1F76A">
                <wp:simplePos x="0" y="0"/>
                <wp:positionH relativeFrom="column">
                  <wp:posOffset>128809</wp:posOffset>
                </wp:positionH>
                <wp:positionV relativeFrom="paragraph">
                  <wp:posOffset>152319</wp:posOffset>
                </wp:positionV>
                <wp:extent cx="614045" cy="361950"/>
                <wp:effectExtent l="0" t="0" r="0" b="0"/>
                <wp:wrapSquare wrapText="bothSides"/>
                <wp:docPr id="2564" name="Group 2564"/>
                <wp:cNvGraphicFramePr/>
                <a:graphic xmlns:a="http://schemas.openxmlformats.org/drawingml/2006/main">
                  <a:graphicData uri="http://schemas.microsoft.com/office/word/2010/wordprocessingGroup">
                    <wpg:wgp>
                      <wpg:cNvGrpSpPr/>
                      <wpg:grpSpPr>
                        <a:xfrm>
                          <a:off x="0" y="0"/>
                          <a:ext cx="614045" cy="361950"/>
                          <a:chOff x="0" y="0"/>
                          <a:chExt cx="607259" cy="391506"/>
                        </a:xfrm>
                      </wpg:grpSpPr>
                      <wps:wsp>
                        <wps:cNvPr id="226" name="Shape 226"/>
                        <wps:cNvSpPr/>
                        <wps:spPr>
                          <a:xfrm>
                            <a:off x="0" y="3626"/>
                            <a:ext cx="163017" cy="326022"/>
                          </a:xfrm>
                          <a:custGeom>
                            <a:avLst/>
                            <a:gdLst/>
                            <a:ahLst/>
                            <a:cxnLst/>
                            <a:rect l="0" t="0" r="0" b="0"/>
                            <a:pathLst>
                              <a:path w="163017" h="326022">
                                <a:moveTo>
                                  <a:pt x="163017" y="0"/>
                                </a:moveTo>
                                <a:lnTo>
                                  <a:pt x="163017" y="20828"/>
                                </a:lnTo>
                                <a:cubicBezTo>
                                  <a:pt x="84620" y="20828"/>
                                  <a:pt x="20841" y="84620"/>
                                  <a:pt x="20841" y="163004"/>
                                </a:cubicBezTo>
                                <a:cubicBezTo>
                                  <a:pt x="20841" y="241402"/>
                                  <a:pt x="84620" y="305193"/>
                                  <a:pt x="163017" y="305193"/>
                                </a:cubicBezTo>
                                <a:lnTo>
                                  <a:pt x="163017" y="326022"/>
                                </a:lnTo>
                                <a:cubicBezTo>
                                  <a:pt x="73127" y="326022"/>
                                  <a:pt x="0" y="252895"/>
                                  <a:pt x="0" y="163004"/>
                                </a:cubicBezTo>
                                <a:cubicBezTo>
                                  <a:pt x="0" y="73127"/>
                                  <a:pt x="73127" y="0"/>
                                  <a:pt x="163017"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27" name="Shape 227"/>
                        <wps:cNvSpPr/>
                        <wps:spPr>
                          <a:xfrm>
                            <a:off x="163017" y="3626"/>
                            <a:ext cx="163004" cy="326022"/>
                          </a:xfrm>
                          <a:custGeom>
                            <a:avLst/>
                            <a:gdLst/>
                            <a:ahLst/>
                            <a:cxnLst/>
                            <a:rect l="0" t="0" r="0" b="0"/>
                            <a:pathLst>
                              <a:path w="163004" h="326022">
                                <a:moveTo>
                                  <a:pt x="0" y="0"/>
                                </a:moveTo>
                                <a:cubicBezTo>
                                  <a:pt x="89878" y="0"/>
                                  <a:pt x="163004" y="73127"/>
                                  <a:pt x="163004" y="163004"/>
                                </a:cubicBezTo>
                                <a:cubicBezTo>
                                  <a:pt x="163004" y="252895"/>
                                  <a:pt x="89878" y="326022"/>
                                  <a:pt x="0" y="326022"/>
                                </a:cubicBezTo>
                                <a:lnTo>
                                  <a:pt x="0" y="305193"/>
                                </a:lnTo>
                                <a:cubicBezTo>
                                  <a:pt x="78397" y="305193"/>
                                  <a:pt x="142177" y="241402"/>
                                  <a:pt x="142177" y="163004"/>
                                </a:cubicBezTo>
                                <a:cubicBezTo>
                                  <a:pt x="142177" y="84620"/>
                                  <a:pt x="78397" y="20828"/>
                                  <a:pt x="0" y="20828"/>
                                </a:cubicBez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28" name="Shape 228"/>
                        <wps:cNvSpPr/>
                        <wps:spPr>
                          <a:xfrm>
                            <a:off x="58287" y="59229"/>
                            <a:ext cx="209321" cy="209309"/>
                          </a:xfrm>
                          <a:custGeom>
                            <a:avLst/>
                            <a:gdLst/>
                            <a:ahLst/>
                            <a:cxnLst/>
                            <a:rect l="0" t="0" r="0" b="0"/>
                            <a:pathLst>
                              <a:path w="209321" h="209309">
                                <a:moveTo>
                                  <a:pt x="104661" y="0"/>
                                </a:moveTo>
                                <a:cubicBezTo>
                                  <a:pt x="162471" y="0"/>
                                  <a:pt x="209321" y="46850"/>
                                  <a:pt x="209321" y="104648"/>
                                </a:cubicBezTo>
                                <a:cubicBezTo>
                                  <a:pt x="209321" y="162446"/>
                                  <a:pt x="162471" y="209309"/>
                                  <a:pt x="104661" y="209309"/>
                                </a:cubicBezTo>
                                <a:cubicBezTo>
                                  <a:pt x="46863" y="209309"/>
                                  <a:pt x="0" y="162446"/>
                                  <a:pt x="0" y="104648"/>
                                </a:cubicBezTo>
                                <a:cubicBezTo>
                                  <a:pt x="0" y="46850"/>
                                  <a:pt x="46863" y="0"/>
                                  <a:pt x="104661"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29" name="Shape 229"/>
                        <wps:cNvSpPr/>
                        <wps:spPr>
                          <a:xfrm>
                            <a:off x="89837" y="90094"/>
                            <a:ext cx="147574" cy="147574"/>
                          </a:xfrm>
                          <a:custGeom>
                            <a:avLst/>
                            <a:gdLst/>
                            <a:ahLst/>
                            <a:cxnLst/>
                            <a:rect l="0" t="0" r="0" b="0"/>
                            <a:pathLst>
                              <a:path w="147574" h="147574">
                                <a:moveTo>
                                  <a:pt x="73787" y="0"/>
                                </a:moveTo>
                                <a:cubicBezTo>
                                  <a:pt x="114529" y="0"/>
                                  <a:pt x="147574" y="33032"/>
                                  <a:pt x="147574" y="73787"/>
                                </a:cubicBezTo>
                                <a:cubicBezTo>
                                  <a:pt x="147574" y="114541"/>
                                  <a:pt x="114529" y="147574"/>
                                  <a:pt x="73787" y="147574"/>
                                </a:cubicBezTo>
                                <a:cubicBezTo>
                                  <a:pt x="33033" y="147574"/>
                                  <a:pt x="0" y="114541"/>
                                  <a:pt x="0" y="73787"/>
                                </a:cubicBezTo>
                                <a:cubicBezTo>
                                  <a:pt x="0" y="33032"/>
                                  <a:pt x="33033" y="0"/>
                                  <a:pt x="73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0" name="Shape 230"/>
                        <wps:cNvSpPr/>
                        <wps:spPr>
                          <a:xfrm>
                            <a:off x="103066" y="103336"/>
                            <a:ext cx="121094" cy="121095"/>
                          </a:xfrm>
                          <a:custGeom>
                            <a:avLst/>
                            <a:gdLst/>
                            <a:ahLst/>
                            <a:cxnLst/>
                            <a:rect l="0" t="0" r="0" b="0"/>
                            <a:pathLst>
                              <a:path w="121094" h="121095">
                                <a:moveTo>
                                  <a:pt x="60554" y="0"/>
                                </a:moveTo>
                                <a:cubicBezTo>
                                  <a:pt x="94005" y="0"/>
                                  <a:pt x="121094" y="27102"/>
                                  <a:pt x="121094" y="60541"/>
                                </a:cubicBezTo>
                                <a:cubicBezTo>
                                  <a:pt x="121094" y="93980"/>
                                  <a:pt x="94005" y="121095"/>
                                  <a:pt x="60554" y="121095"/>
                                </a:cubicBezTo>
                                <a:cubicBezTo>
                                  <a:pt x="27114" y="121095"/>
                                  <a:pt x="0" y="93980"/>
                                  <a:pt x="0" y="60541"/>
                                </a:cubicBezTo>
                                <a:cubicBezTo>
                                  <a:pt x="0" y="27102"/>
                                  <a:pt x="27114" y="0"/>
                                  <a:pt x="60554"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31" name="Shape 231"/>
                        <wps:cNvSpPr/>
                        <wps:spPr>
                          <a:xfrm>
                            <a:off x="217052" y="56170"/>
                            <a:ext cx="63589" cy="44081"/>
                          </a:xfrm>
                          <a:custGeom>
                            <a:avLst/>
                            <a:gdLst/>
                            <a:ahLst/>
                            <a:cxnLst/>
                            <a:rect l="0" t="0" r="0" b="0"/>
                            <a:pathLst>
                              <a:path w="63589" h="44081">
                                <a:moveTo>
                                  <a:pt x="52299" y="0"/>
                                </a:moveTo>
                                <a:lnTo>
                                  <a:pt x="63589" y="13144"/>
                                </a:lnTo>
                                <a:cubicBezTo>
                                  <a:pt x="63589" y="13144"/>
                                  <a:pt x="47879" y="13729"/>
                                  <a:pt x="29858" y="24269"/>
                                </a:cubicBezTo>
                                <a:cubicBezTo>
                                  <a:pt x="20307" y="29870"/>
                                  <a:pt x="7214" y="44081"/>
                                  <a:pt x="7214" y="44081"/>
                                </a:cubicBezTo>
                                <a:lnTo>
                                  <a:pt x="0" y="36982"/>
                                </a:lnTo>
                                <a:cubicBezTo>
                                  <a:pt x="0" y="36982"/>
                                  <a:pt x="7671" y="23990"/>
                                  <a:pt x="22631" y="13462"/>
                                </a:cubicBezTo>
                                <a:cubicBezTo>
                                  <a:pt x="34950" y="4775"/>
                                  <a:pt x="52299" y="0"/>
                                  <a:pt x="52299"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32" name="Shape 232"/>
                        <wps:cNvSpPr/>
                        <wps:spPr>
                          <a:xfrm>
                            <a:off x="54816" y="334525"/>
                            <a:ext cx="216395" cy="51664"/>
                          </a:xfrm>
                          <a:custGeom>
                            <a:avLst/>
                            <a:gdLst/>
                            <a:ahLst/>
                            <a:cxnLst/>
                            <a:rect l="0" t="0" r="0" b="0"/>
                            <a:pathLst>
                              <a:path w="216395" h="51664">
                                <a:moveTo>
                                  <a:pt x="36436" y="0"/>
                                </a:moveTo>
                                <a:cubicBezTo>
                                  <a:pt x="58306" y="10046"/>
                                  <a:pt x="82601" y="15697"/>
                                  <a:pt x="108204" y="15697"/>
                                </a:cubicBezTo>
                                <a:cubicBezTo>
                                  <a:pt x="133794" y="15697"/>
                                  <a:pt x="158090" y="10046"/>
                                  <a:pt x="179959" y="0"/>
                                </a:cubicBezTo>
                                <a:cubicBezTo>
                                  <a:pt x="180772" y="457"/>
                                  <a:pt x="181559" y="1067"/>
                                  <a:pt x="182283" y="2045"/>
                                </a:cubicBezTo>
                                <a:lnTo>
                                  <a:pt x="212230" y="41707"/>
                                </a:lnTo>
                                <a:cubicBezTo>
                                  <a:pt x="216395" y="47155"/>
                                  <a:pt x="214147" y="51664"/>
                                  <a:pt x="207277" y="51664"/>
                                </a:cubicBezTo>
                                <a:lnTo>
                                  <a:pt x="9119" y="51664"/>
                                </a:lnTo>
                                <a:cubicBezTo>
                                  <a:pt x="2248" y="51664"/>
                                  <a:pt x="0" y="47155"/>
                                  <a:pt x="4166" y="41707"/>
                                </a:cubicBezTo>
                                <a:lnTo>
                                  <a:pt x="34112" y="2045"/>
                                </a:lnTo>
                                <a:cubicBezTo>
                                  <a:pt x="34836" y="1067"/>
                                  <a:pt x="35624" y="457"/>
                                  <a:pt x="36436"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33" name="Shape 233"/>
                        <wps:cNvSpPr/>
                        <wps:spPr>
                          <a:xfrm>
                            <a:off x="45381" y="56171"/>
                            <a:ext cx="63602" cy="44081"/>
                          </a:xfrm>
                          <a:custGeom>
                            <a:avLst/>
                            <a:gdLst/>
                            <a:ahLst/>
                            <a:cxnLst/>
                            <a:rect l="0" t="0" r="0" b="0"/>
                            <a:pathLst>
                              <a:path w="63602" h="44081">
                                <a:moveTo>
                                  <a:pt x="11303" y="0"/>
                                </a:moveTo>
                                <a:cubicBezTo>
                                  <a:pt x="11303" y="0"/>
                                  <a:pt x="28651" y="4788"/>
                                  <a:pt x="40983" y="13462"/>
                                </a:cubicBezTo>
                                <a:cubicBezTo>
                                  <a:pt x="55931" y="24003"/>
                                  <a:pt x="63602" y="36982"/>
                                  <a:pt x="63602" y="36982"/>
                                </a:cubicBezTo>
                                <a:lnTo>
                                  <a:pt x="56388" y="44081"/>
                                </a:lnTo>
                                <a:cubicBezTo>
                                  <a:pt x="56388" y="44081"/>
                                  <a:pt x="43294" y="29870"/>
                                  <a:pt x="33744" y="24282"/>
                                </a:cubicBezTo>
                                <a:cubicBezTo>
                                  <a:pt x="15723" y="13729"/>
                                  <a:pt x="0" y="13144"/>
                                  <a:pt x="0" y="13144"/>
                                </a:cubicBezTo>
                                <a:lnTo>
                                  <a:pt x="11303"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34" name="Shape 234"/>
                        <wps:cNvSpPr/>
                        <wps:spPr>
                          <a:xfrm>
                            <a:off x="44642" y="56170"/>
                            <a:ext cx="63602" cy="44081"/>
                          </a:xfrm>
                          <a:custGeom>
                            <a:avLst/>
                            <a:gdLst/>
                            <a:ahLst/>
                            <a:cxnLst/>
                            <a:rect l="0" t="0" r="0" b="0"/>
                            <a:pathLst>
                              <a:path w="63602" h="44081">
                                <a:moveTo>
                                  <a:pt x="11303" y="0"/>
                                </a:moveTo>
                                <a:cubicBezTo>
                                  <a:pt x="11303" y="0"/>
                                  <a:pt x="28651" y="4775"/>
                                  <a:pt x="40983" y="13462"/>
                                </a:cubicBezTo>
                                <a:cubicBezTo>
                                  <a:pt x="55931" y="23990"/>
                                  <a:pt x="63602" y="36982"/>
                                  <a:pt x="63602" y="36982"/>
                                </a:cubicBezTo>
                                <a:lnTo>
                                  <a:pt x="56388" y="44081"/>
                                </a:lnTo>
                                <a:cubicBezTo>
                                  <a:pt x="56388" y="44081"/>
                                  <a:pt x="43294" y="29870"/>
                                  <a:pt x="33744" y="24269"/>
                                </a:cubicBezTo>
                                <a:cubicBezTo>
                                  <a:pt x="15723" y="13729"/>
                                  <a:pt x="0" y="13144"/>
                                  <a:pt x="0" y="13144"/>
                                </a:cubicBezTo>
                                <a:lnTo>
                                  <a:pt x="11303"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35" name="Shape 235"/>
                        <wps:cNvSpPr/>
                        <wps:spPr>
                          <a:xfrm>
                            <a:off x="119170" y="142558"/>
                            <a:ext cx="17920" cy="48374"/>
                          </a:xfrm>
                          <a:custGeom>
                            <a:avLst/>
                            <a:gdLst/>
                            <a:ahLst/>
                            <a:cxnLst/>
                            <a:rect l="0" t="0" r="0" b="0"/>
                            <a:pathLst>
                              <a:path w="17920" h="48374">
                                <a:moveTo>
                                  <a:pt x="6452" y="0"/>
                                </a:moveTo>
                                <a:cubicBezTo>
                                  <a:pt x="9855" y="2134"/>
                                  <a:pt x="13208" y="4318"/>
                                  <a:pt x="16535" y="6553"/>
                                </a:cubicBezTo>
                                <a:cubicBezTo>
                                  <a:pt x="13868" y="11417"/>
                                  <a:pt x="12802" y="16421"/>
                                  <a:pt x="12802" y="22365"/>
                                </a:cubicBezTo>
                                <a:cubicBezTo>
                                  <a:pt x="12802" y="28587"/>
                                  <a:pt x="14961" y="34404"/>
                                  <a:pt x="17920" y="39027"/>
                                </a:cubicBezTo>
                                <a:lnTo>
                                  <a:pt x="10541" y="48374"/>
                                </a:lnTo>
                                <a:cubicBezTo>
                                  <a:pt x="4204" y="43358"/>
                                  <a:pt x="0" y="32474"/>
                                  <a:pt x="0" y="22301"/>
                                </a:cubicBezTo>
                                <a:cubicBezTo>
                                  <a:pt x="0" y="13944"/>
                                  <a:pt x="2210" y="5791"/>
                                  <a:pt x="64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6" name="Shape 236"/>
                        <wps:cNvSpPr/>
                        <wps:spPr>
                          <a:xfrm>
                            <a:off x="131707" y="117278"/>
                            <a:ext cx="31915" cy="23597"/>
                          </a:xfrm>
                          <a:custGeom>
                            <a:avLst/>
                            <a:gdLst/>
                            <a:ahLst/>
                            <a:cxnLst/>
                            <a:rect l="0" t="0" r="0" b="0"/>
                            <a:pathLst>
                              <a:path w="31915" h="23597">
                                <a:moveTo>
                                  <a:pt x="31915" y="521"/>
                                </a:moveTo>
                                <a:lnTo>
                                  <a:pt x="31915" y="14084"/>
                                </a:lnTo>
                                <a:cubicBezTo>
                                  <a:pt x="23901" y="14580"/>
                                  <a:pt x="16396" y="18567"/>
                                  <a:pt x="11798" y="23597"/>
                                </a:cubicBezTo>
                                <a:cubicBezTo>
                                  <a:pt x="8369" y="21387"/>
                                  <a:pt x="3315" y="17831"/>
                                  <a:pt x="0" y="15443"/>
                                </a:cubicBezTo>
                                <a:cubicBezTo>
                                  <a:pt x="6795" y="6248"/>
                                  <a:pt x="20460" y="0"/>
                                  <a:pt x="31915" y="52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7" name="Shape 237"/>
                        <wps:cNvSpPr/>
                        <wps:spPr>
                          <a:xfrm>
                            <a:off x="360841" y="124567"/>
                            <a:ext cx="246418" cy="176441"/>
                          </a:xfrm>
                          <a:custGeom>
                            <a:avLst/>
                            <a:gdLst/>
                            <a:ahLst/>
                            <a:cxnLst/>
                            <a:rect l="0" t="0" r="0" b="0"/>
                            <a:pathLst>
                              <a:path w="246418" h="176441">
                                <a:moveTo>
                                  <a:pt x="0" y="0"/>
                                </a:moveTo>
                                <a:lnTo>
                                  <a:pt x="29400" y="0"/>
                                </a:lnTo>
                                <a:lnTo>
                                  <a:pt x="29400" y="58814"/>
                                </a:lnTo>
                                <a:cubicBezTo>
                                  <a:pt x="29400" y="107455"/>
                                  <a:pt x="68986" y="147041"/>
                                  <a:pt x="117627" y="147041"/>
                                </a:cubicBezTo>
                                <a:lnTo>
                                  <a:pt x="128791" y="147041"/>
                                </a:lnTo>
                                <a:cubicBezTo>
                                  <a:pt x="177432" y="147041"/>
                                  <a:pt x="217005" y="107455"/>
                                  <a:pt x="217005" y="58814"/>
                                </a:cubicBezTo>
                                <a:lnTo>
                                  <a:pt x="217005" y="0"/>
                                </a:lnTo>
                                <a:lnTo>
                                  <a:pt x="246418" y="0"/>
                                </a:lnTo>
                                <a:lnTo>
                                  <a:pt x="246418" y="58814"/>
                                </a:lnTo>
                                <a:cubicBezTo>
                                  <a:pt x="246418" y="123673"/>
                                  <a:pt x="193650" y="176441"/>
                                  <a:pt x="128791" y="176441"/>
                                </a:cubicBezTo>
                                <a:lnTo>
                                  <a:pt x="117627" y="176441"/>
                                </a:lnTo>
                                <a:cubicBezTo>
                                  <a:pt x="52768" y="176441"/>
                                  <a:pt x="0" y="123673"/>
                                  <a:pt x="0" y="58814"/>
                                </a:cubicBez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38" name="Shape 238"/>
                        <wps:cNvSpPr/>
                        <wps:spPr>
                          <a:xfrm>
                            <a:off x="423856" y="11974"/>
                            <a:ext cx="120383" cy="225171"/>
                          </a:xfrm>
                          <a:custGeom>
                            <a:avLst/>
                            <a:gdLst/>
                            <a:ahLst/>
                            <a:cxnLst/>
                            <a:rect l="0" t="0" r="0" b="0"/>
                            <a:pathLst>
                              <a:path w="120383" h="225171">
                                <a:moveTo>
                                  <a:pt x="58814" y="0"/>
                                </a:moveTo>
                                <a:lnTo>
                                  <a:pt x="61570" y="0"/>
                                </a:lnTo>
                                <a:cubicBezTo>
                                  <a:pt x="93917" y="0"/>
                                  <a:pt x="120383" y="26467"/>
                                  <a:pt x="120383" y="58826"/>
                                </a:cubicBezTo>
                                <a:lnTo>
                                  <a:pt x="120383" y="166357"/>
                                </a:lnTo>
                                <a:cubicBezTo>
                                  <a:pt x="120383" y="198704"/>
                                  <a:pt x="93917" y="225171"/>
                                  <a:pt x="61570" y="225171"/>
                                </a:cubicBezTo>
                                <a:lnTo>
                                  <a:pt x="58814" y="225171"/>
                                </a:lnTo>
                                <a:cubicBezTo>
                                  <a:pt x="26467" y="225171"/>
                                  <a:pt x="0" y="198704"/>
                                  <a:pt x="0" y="166357"/>
                                </a:cubicBezTo>
                                <a:lnTo>
                                  <a:pt x="0" y="58826"/>
                                </a:lnTo>
                                <a:cubicBezTo>
                                  <a:pt x="0" y="26467"/>
                                  <a:pt x="26467" y="0"/>
                                  <a:pt x="588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9" name="Shape 239"/>
                        <wps:cNvSpPr/>
                        <wps:spPr>
                          <a:xfrm>
                            <a:off x="411865" y="0"/>
                            <a:ext cx="72187" cy="249123"/>
                          </a:xfrm>
                          <a:custGeom>
                            <a:avLst/>
                            <a:gdLst/>
                            <a:ahLst/>
                            <a:cxnLst/>
                            <a:rect l="0" t="0" r="0" b="0"/>
                            <a:pathLst>
                              <a:path w="72187" h="249123">
                                <a:moveTo>
                                  <a:pt x="70802" y="0"/>
                                </a:moveTo>
                                <a:lnTo>
                                  <a:pt x="72187" y="0"/>
                                </a:lnTo>
                                <a:lnTo>
                                  <a:pt x="72187" y="23965"/>
                                </a:lnTo>
                                <a:lnTo>
                                  <a:pt x="70802" y="23965"/>
                                </a:lnTo>
                                <a:cubicBezTo>
                                  <a:pt x="44983" y="23965"/>
                                  <a:pt x="23978" y="44971"/>
                                  <a:pt x="23978" y="70790"/>
                                </a:cubicBezTo>
                                <a:lnTo>
                                  <a:pt x="23978" y="178333"/>
                                </a:lnTo>
                                <a:cubicBezTo>
                                  <a:pt x="23978" y="204153"/>
                                  <a:pt x="44983" y="225158"/>
                                  <a:pt x="70802" y="225158"/>
                                </a:cubicBezTo>
                                <a:lnTo>
                                  <a:pt x="72187" y="225158"/>
                                </a:lnTo>
                                <a:lnTo>
                                  <a:pt x="72187" y="249123"/>
                                </a:lnTo>
                                <a:lnTo>
                                  <a:pt x="70802" y="249123"/>
                                </a:lnTo>
                                <a:cubicBezTo>
                                  <a:pt x="31763" y="249123"/>
                                  <a:pt x="0" y="217373"/>
                                  <a:pt x="0" y="178333"/>
                                </a:cubicBezTo>
                                <a:lnTo>
                                  <a:pt x="0" y="70790"/>
                                </a:lnTo>
                                <a:cubicBezTo>
                                  <a:pt x="0" y="31750"/>
                                  <a:pt x="31763" y="0"/>
                                  <a:pt x="70802"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40" name="Shape 240"/>
                        <wps:cNvSpPr/>
                        <wps:spPr>
                          <a:xfrm>
                            <a:off x="484052" y="0"/>
                            <a:ext cx="72174" cy="249123"/>
                          </a:xfrm>
                          <a:custGeom>
                            <a:avLst/>
                            <a:gdLst/>
                            <a:ahLst/>
                            <a:cxnLst/>
                            <a:rect l="0" t="0" r="0" b="0"/>
                            <a:pathLst>
                              <a:path w="72174" h="249123">
                                <a:moveTo>
                                  <a:pt x="0" y="0"/>
                                </a:moveTo>
                                <a:lnTo>
                                  <a:pt x="1372" y="0"/>
                                </a:lnTo>
                                <a:cubicBezTo>
                                  <a:pt x="40411" y="0"/>
                                  <a:pt x="72174" y="31750"/>
                                  <a:pt x="72174" y="70790"/>
                                </a:cubicBezTo>
                                <a:lnTo>
                                  <a:pt x="72174" y="178333"/>
                                </a:lnTo>
                                <a:cubicBezTo>
                                  <a:pt x="72174" y="217373"/>
                                  <a:pt x="40411" y="249123"/>
                                  <a:pt x="1372" y="249123"/>
                                </a:cubicBezTo>
                                <a:lnTo>
                                  <a:pt x="0" y="249123"/>
                                </a:lnTo>
                                <a:lnTo>
                                  <a:pt x="0" y="225158"/>
                                </a:lnTo>
                                <a:lnTo>
                                  <a:pt x="1372" y="225158"/>
                                </a:lnTo>
                                <a:cubicBezTo>
                                  <a:pt x="27191" y="225158"/>
                                  <a:pt x="48209" y="204153"/>
                                  <a:pt x="48209" y="178333"/>
                                </a:cubicBezTo>
                                <a:lnTo>
                                  <a:pt x="48209" y="70790"/>
                                </a:lnTo>
                                <a:cubicBezTo>
                                  <a:pt x="48209" y="44971"/>
                                  <a:pt x="27191" y="23965"/>
                                  <a:pt x="1372" y="23965"/>
                                </a:cubicBezTo>
                                <a:lnTo>
                                  <a:pt x="0" y="23965"/>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872" name="Shape 2872"/>
                        <wps:cNvSpPr/>
                        <wps:spPr>
                          <a:xfrm>
                            <a:off x="463094" y="279021"/>
                            <a:ext cx="41897" cy="63233"/>
                          </a:xfrm>
                          <a:custGeom>
                            <a:avLst/>
                            <a:gdLst/>
                            <a:ahLst/>
                            <a:cxnLst/>
                            <a:rect l="0" t="0" r="0" b="0"/>
                            <a:pathLst>
                              <a:path w="41897" h="63233">
                                <a:moveTo>
                                  <a:pt x="0" y="0"/>
                                </a:moveTo>
                                <a:lnTo>
                                  <a:pt x="41897" y="0"/>
                                </a:lnTo>
                                <a:lnTo>
                                  <a:pt x="41897" y="63233"/>
                                </a:lnTo>
                                <a:lnTo>
                                  <a:pt x="0" y="63233"/>
                                </a:lnTo>
                                <a:lnTo>
                                  <a:pt x="0" y="0"/>
                                </a:lnTo>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42" name="Shape 242"/>
                        <wps:cNvSpPr/>
                        <wps:spPr>
                          <a:xfrm>
                            <a:off x="360841" y="124567"/>
                            <a:ext cx="40081" cy="26531"/>
                          </a:xfrm>
                          <a:custGeom>
                            <a:avLst/>
                            <a:gdLst/>
                            <a:ahLst/>
                            <a:cxnLst/>
                            <a:rect l="0" t="0" r="0" b="0"/>
                            <a:pathLst>
                              <a:path w="40081" h="26531">
                                <a:moveTo>
                                  <a:pt x="5651" y="0"/>
                                </a:moveTo>
                                <a:lnTo>
                                  <a:pt x="34430" y="0"/>
                                </a:lnTo>
                                <a:cubicBezTo>
                                  <a:pt x="37529" y="0"/>
                                  <a:pt x="40081" y="2642"/>
                                  <a:pt x="40081" y="5880"/>
                                </a:cubicBezTo>
                                <a:lnTo>
                                  <a:pt x="40081" y="20650"/>
                                </a:lnTo>
                                <a:cubicBezTo>
                                  <a:pt x="40081" y="23889"/>
                                  <a:pt x="37529" y="26531"/>
                                  <a:pt x="34430" y="26531"/>
                                </a:cubicBezTo>
                                <a:lnTo>
                                  <a:pt x="5651" y="26531"/>
                                </a:lnTo>
                                <a:cubicBezTo>
                                  <a:pt x="2540" y="26531"/>
                                  <a:pt x="0" y="23889"/>
                                  <a:pt x="0" y="20650"/>
                                </a:cubicBezTo>
                                <a:lnTo>
                                  <a:pt x="0" y="5880"/>
                                </a:lnTo>
                                <a:cubicBezTo>
                                  <a:pt x="0" y="2642"/>
                                  <a:pt x="2540" y="0"/>
                                  <a:pt x="5651"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43" name="Shape 243"/>
                        <wps:cNvSpPr/>
                        <wps:spPr>
                          <a:xfrm>
                            <a:off x="385527" y="333847"/>
                            <a:ext cx="197041" cy="57658"/>
                          </a:xfrm>
                          <a:custGeom>
                            <a:avLst/>
                            <a:gdLst/>
                            <a:ahLst/>
                            <a:cxnLst/>
                            <a:rect l="0" t="0" r="0" b="0"/>
                            <a:pathLst>
                              <a:path w="197041" h="57658">
                                <a:moveTo>
                                  <a:pt x="35293" y="0"/>
                                </a:moveTo>
                                <a:lnTo>
                                  <a:pt x="161747" y="0"/>
                                </a:lnTo>
                                <a:cubicBezTo>
                                  <a:pt x="181166" y="0"/>
                                  <a:pt x="197041" y="15888"/>
                                  <a:pt x="197041" y="35294"/>
                                </a:cubicBezTo>
                                <a:lnTo>
                                  <a:pt x="197041" y="57658"/>
                                </a:lnTo>
                                <a:lnTo>
                                  <a:pt x="0" y="57658"/>
                                </a:lnTo>
                                <a:lnTo>
                                  <a:pt x="0" y="35294"/>
                                </a:lnTo>
                                <a:cubicBezTo>
                                  <a:pt x="0" y="15888"/>
                                  <a:pt x="15888" y="0"/>
                                  <a:pt x="35293"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44" name="Shape 244"/>
                        <wps:cNvSpPr/>
                        <wps:spPr>
                          <a:xfrm>
                            <a:off x="423852" y="133444"/>
                            <a:ext cx="120383" cy="103696"/>
                          </a:xfrm>
                          <a:custGeom>
                            <a:avLst/>
                            <a:gdLst/>
                            <a:ahLst/>
                            <a:cxnLst/>
                            <a:rect l="0" t="0" r="0" b="0"/>
                            <a:pathLst>
                              <a:path w="120383" h="103696">
                                <a:moveTo>
                                  <a:pt x="0" y="0"/>
                                </a:moveTo>
                                <a:lnTo>
                                  <a:pt x="120383" y="0"/>
                                </a:lnTo>
                                <a:lnTo>
                                  <a:pt x="120383" y="44882"/>
                                </a:lnTo>
                                <a:cubicBezTo>
                                  <a:pt x="120383" y="77229"/>
                                  <a:pt x="93916" y="103696"/>
                                  <a:pt x="61570" y="103696"/>
                                </a:cubicBezTo>
                                <a:lnTo>
                                  <a:pt x="58814" y="103696"/>
                                </a:lnTo>
                                <a:cubicBezTo>
                                  <a:pt x="26467" y="103696"/>
                                  <a:pt x="0" y="77229"/>
                                  <a:pt x="0" y="44882"/>
                                </a:cubicBez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45" name="Shape 245"/>
                        <wps:cNvSpPr/>
                        <wps:spPr>
                          <a:xfrm>
                            <a:off x="567174" y="124567"/>
                            <a:ext cx="40081" cy="26531"/>
                          </a:xfrm>
                          <a:custGeom>
                            <a:avLst/>
                            <a:gdLst/>
                            <a:ahLst/>
                            <a:cxnLst/>
                            <a:rect l="0" t="0" r="0" b="0"/>
                            <a:pathLst>
                              <a:path w="40081" h="26531">
                                <a:moveTo>
                                  <a:pt x="5652" y="0"/>
                                </a:moveTo>
                                <a:lnTo>
                                  <a:pt x="34430" y="0"/>
                                </a:lnTo>
                                <a:cubicBezTo>
                                  <a:pt x="37529" y="0"/>
                                  <a:pt x="40081" y="2642"/>
                                  <a:pt x="40081" y="5880"/>
                                </a:cubicBezTo>
                                <a:lnTo>
                                  <a:pt x="40081" y="20650"/>
                                </a:lnTo>
                                <a:cubicBezTo>
                                  <a:pt x="40081" y="23889"/>
                                  <a:pt x="37529" y="26531"/>
                                  <a:pt x="34430" y="26531"/>
                                </a:cubicBezTo>
                                <a:lnTo>
                                  <a:pt x="5652" y="26531"/>
                                </a:lnTo>
                                <a:cubicBezTo>
                                  <a:pt x="2540" y="26531"/>
                                  <a:pt x="0" y="23889"/>
                                  <a:pt x="0" y="20650"/>
                                </a:cubicBezTo>
                                <a:lnTo>
                                  <a:pt x="0" y="5880"/>
                                </a:lnTo>
                                <a:cubicBezTo>
                                  <a:pt x="0" y="2642"/>
                                  <a:pt x="2540" y="0"/>
                                  <a:pt x="5652"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5C5E8DA" id="Group 2564" o:spid="_x0000_s1026" style="position:absolute;margin-left:10.15pt;margin-top:12pt;width:48.35pt;height:28.5pt;z-index:251661312;mso-width-relative:margin;mso-height-relative:margin" coordsize="6072,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">
                <v:shape id="Shape 226" o:spid="_x0000_s1027" style="position:absolute;top:36;width:1630;height:3260;visibility:visible;mso-wrap-style:square;v-text-anchor:top" coordsize="163017,32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" path="m163017,r,20828c84620,20828,20841,84620,20841,163004v,78398,63779,142189,142176,142189l163017,326022c73127,326022,,252895,,163004,,73127,73127,,163017,xe" fillcolor="#e77034" stroked="f" strokeweight="0">
                  <v:stroke miterlimit="83231f" joinstyle="miter"/>
                  <v:path arrowok="t" textboxrect="0,0,163017,326022"/>
                </v:shape>
                <v:shape id="Shape 227" o:spid="_x0000_s1028" style="position:absolute;left:1630;top:36;width:1630;height:3260;visibility:visible;mso-wrap-style:square;v-text-anchor:top" coordsize="163004,32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" path="m,c89878,,163004,73127,163004,163004,163004,252895,89878,326022,,326022l,305193v78397,,142177,-63791,142177,-142189c142177,84620,78397,20828,,20828l,xe" fillcolor="#e77034" stroked="f" strokeweight="0">
                  <v:stroke miterlimit="83231f" joinstyle="miter"/>
                  <v:path arrowok="t" textboxrect="0,0,163004,326022"/>
                </v:shape>
                <v:shape id="Shape 228" o:spid="_x0000_s1029" style="position:absolute;left:582;top:592;width:2094;height:2093;visibility:visible;mso-wrap-style:square;v-text-anchor:top" coordsize="209321,20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" path="m104661,v57810,,104660,46850,104660,104648c209321,162446,162471,209309,104661,209309,46863,209309,,162446,,104648,,46850,46863,,104661,xe" fillcolor="#e77034" stroked="f" strokeweight="0">
                  <v:stroke miterlimit="83231f" joinstyle="miter"/>
                  <v:path arrowok="t" textboxrect="0,0,209321,209309"/>
                </v:shape>
                <v:shape id="Shape 229" o:spid="_x0000_s1030" style="position:absolute;left:898;top:900;width:1476;height:1476;visibility:visible;mso-wrap-style:square;v-text-anchor:top" coordsize="147574,147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" path="m73787,v40742,,73787,33032,73787,73787c147574,114541,114529,147574,73787,147574,33033,147574,,114541,,73787,,33032,33033,,73787,xe" fillcolor="#fffefd" stroked="f" strokeweight="0">
                  <v:stroke miterlimit="83231f" joinstyle="miter"/>
                  <v:path arrowok="t" textboxrect="0,0,147574,147574"/>
                </v:shape>
                <v:shape id="Shape 230" o:spid="_x0000_s1031" style="position:absolute;left:1030;top:1033;width:1211;height:1211;visibility:visible;mso-wrap-style:square;v-text-anchor:top" coordsize="121094,1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" path="m60554,v33451,,60540,27102,60540,60541c121094,93980,94005,121095,60554,121095,27114,121095,,93980,,60541,,27102,27114,,60554,xe" fillcolor="#e77034" stroked="f" strokeweight="0">
                  <v:stroke miterlimit="83231f" joinstyle="miter"/>
                  <v:path arrowok="t" textboxrect="0,0,121094,121095"/>
                </v:shape>
                <v:shape id="Shape 231" o:spid="_x0000_s1032" style="position:absolute;left:2170;top:561;width:636;height:441;visibility:visible;mso-wrap-style:square;v-text-anchor:top" coordsize="63589,4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" path="m52299,l63589,13144v,,-15710,585,-33731,11125c20307,29870,7214,44081,7214,44081l,36982v,,7671,-12992,22631,-23520c34950,4775,52299,,52299,xe" fillcolor="#e77034" stroked="f" strokeweight="0">
                  <v:stroke miterlimit="83231f" joinstyle="miter"/>
                  <v:path arrowok="t" textboxrect="0,0,63589,44081"/>
                </v:shape>
                <v:shape id="Shape 232" o:spid="_x0000_s1033" style="position:absolute;left:548;top:3345;width:2164;height:516;visibility:visible;mso-wrap-style:square;v-text-anchor:top" coordsize="216395,5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" path="m36436,v21870,10046,46165,15697,71768,15697c133794,15697,158090,10046,179959,v813,457,1600,1067,2324,2045l212230,41707v4165,5448,1917,9957,-4953,9957l9119,51664c2248,51664,,47155,4166,41707l34112,2045c34836,1067,35624,457,36436,xe" fillcolor="#e77034" stroked="f" strokeweight="0">
                  <v:stroke miterlimit="83231f" joinstyle="miter"/>
                  <v:path arrowok="t" textboxrect="0,0,216395,51664"/>
                </v:shape>
                <v:shape id="Shape 233" o:spid="_x0000_s1034" style="position:absolute;left:453;top:561;width:636;height:441;visibility:visible;mso-wrap-style:square;v-text-anchor:top" coordsize="63602,4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" path="m11303,v,,17348,4788,29680,13462c55931,24003,63602,36982,63602,36982r-7214,7099c56388,44081,43294,29870,33744,24282,15723,13729,,13144,,13144l11303,xe" fillcolor="#e77034" stroked="f" strokeweight="0">
                  <v:stroke miterlimit="83231f" joinstyle="miter"/>
                  <v:path arrowok="t" textboxrect="0,0,63602,44081"/>
                </v:shape>
                <v:shape id="Shape 234" o:spid="_x0000_s1035" style="position:absolute;left:446;top:561;width:636;height:441;visibility:visible;mso-wrap-style:square;v-text-anchor:top" coordsize="63602,4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" path="m11303,v,,17348,4775,29680,13462c55931,23990,63602,36982,63602,36982r-7214,7099c56388,44081,43294,29870,33744,24269,15723,13729,,13144,,13144l11303,xe" fillcolor="#e77034" stroked="f" strokeweight="0">
                  <v:stroke miterlimit="83231f" joinstyle="miter"/>
                  <v:path arrowok="t" textboxrect="0,0,63602,44081"/>
                </v:shape>
                <v:shape id="Shape 235" o:spid="_x0000_s1036" style="position:absolute;left:1191;top:1425;width:179;height:484;visibility:visible;mso-wrap-style:square;v-text-anchor:top" coordsize="17920,4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" path="m6452,v3403,2134,6756,4318,10083,6553c13868,11417,12802,16421,12802,22365v,6222,2159,12039,5118,16662l10541,48374c4204,43358,,32474,,22301,,13944,2210,5791,6452,xe" fillcolor="#fffefd" stroked="f" strokeweight="0">
                  <v:stroke miterlimit="83231f" joinstyle="miter"/>
                  <v:path arrowok="t" textboxrect="0,0,17920,48374"/>
                </v:shape>
                <v:shape id="Shape 236" o:spid="_x0000_s1037" style="position:absolute;left:1317;top:1172;width:319;height:236;visibility:visible;mso-wrap-style:square;v-text-anchor:top" coordsize="31915,2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" path="m31915,521r,13563c23901,14580,16396,18567,11798,23597,8369,21387,3315,17831,,15443,6795,6248,20460,,31915,521xe" fillcolor="#fffefd" stroked="f" strokeweight="0">
                  <v:stroke miterlimit="83231f" joinstyle="miter"/>
                  <v:path arrowok="t" textboxrect="0,0,31915,23597"/>
                </v:shape>
                <v:shape id="Shape 237" o:spid="_x0000_s1038" style="position:absolute;left:3608;top:1245;width:2464;height:1765;visibility:visible;mso-wrap-style:square;v-text-anchor:top" coordsize="246418,17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" path="m,l29400,r,58814c29400,107455,68986,147041,117627,147041r11164,c177432,147041,217005,107455,217005,58814l217005,r29413,l246418,58814v,64859,-52768,117627,-117627,117627l117627,176441c52768,176441,,123673,,58814l,xe" fillcolor="#e77034" stroked="f" strokeweight="0">
                  <v:stroke miterlimit="83231f" joinstyle="miter"/>
                  <v:path arrowok="t" textboxrect="0,0,246418,176441"/>
                </v:shape>
                <v:shape id="Shape 238" o:spid="_x0000_s1039" style="position:absolute;left:4238;top:119;width:1204;height:2252;visibility:visible;mso-wrap-style:square;v-text-anchor:top" coordsize="120383,22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" path="m58814,r2756,c93917,,120383,26467,120383,58826r,107531c120383,198704,93917,225171,61570,225171r-2756,c26467,225171,,198704,,166357l,58826c,26467,26467,,58814,xe" fillcolor="#fffefd" stroked="f" strokeweight="0">
                  <v:stroke miterlimit="83231f" joinstyle="miter"/>
                  <v:path arrowok="t" textboxrect="0,0,120383,225171"/>
                </v:shape>
                <v:shape id="Shape 239" o:spid="_x0000_s1040" style="position:absolute;left:4118;width:722;height:2491;visibility:visible;mso-wrap-style:square;v-text-anchor:top" coordsize="72187,2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" path="m70802,r1385,l72187,23965r-1385,c44983,23965,23978,44971,23978,70790r,107543c23978,204153,44983,225158,70802,225158r1385,l72187,249123r-1385,c31763,249123,,217373,,178333l,70790c,31750,31763,,70802,xe" fillcolor="#e77034" stroked="f" strokeweight="0">
                  <v:stroke miterlimit="83231f" joinstyle="miter"/>
                  <v:path arrowok="t" textboxrect="0,0,72187,249123"/>
                </v:shape>
                <v:shape id="Shape 240" o:spid="_x0000_s1041" style="position:absolute;left:4840;width:722;height:2491;visibility:visible;mso-wrap-style:square;v-text-anchor:top" coordsize="72174,249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" path="m,l1372,c40411,,72174,31750,72174,70790r,107543c72174,217373,40411,249123,1372,249123r-1372,l,225158r1372,c27191,225158,48209,204153,48209,178333r,-107543c48209,44971,27191,23965,1372,23965l,23965,,xe" fillcolor="#e77034" stroked="f" strokeweight="0">
                  <v:stroke miterlimit="83231f" joinstyle="miter"/>
                  <v:path arrowok="t" textboxrect="0,0,72174,249123"/>
                </v:shape>
                <v:shape id="Shape 2872" o:spid="_x0000_s1042" style="position:absolute;left:4630;top:2790;width:419;height:632;visibility:visible;mso-wrap-style:square;v-text-anchor:top" coordsize="41897,63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" path="m,l41897,r,63233l,63233,,e" fillcolor="#e77034" stroked="f" strokeweight="0">
                  <v:stroke miterlimit="83231f" joinstyle="miter"/>
                  <v:path arrowok="t" textboxrect="0,0,41897,63233"/>
                </v:shape>
                <v:shape id="Shape 242" o:spid="_x0000_s1043" style="position:absolute;left:3608;top:1245;width:401;height:265;visibility:visible;mso-wrap-style:square;v-text-anchor:top" coordsize="40081,2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" path="m5651,l34430,v3099,,5651,2642,5651,5880l40081,20650v,3239,-2552,5881,-5651,5881l5651,26531c2540,26531,,23889,,20650l,5880c,2642,2540,,5651,xe" fillcolor="#e77034" stroked="f" strokeweight="0">
                  <v:stroke miterlimit="83231f" joinstyle="miter"/>
                  <v:path arrowok="t" textboxrect="0,0,40081,26531"/>
                </v:shape>
                <v:shape id="Shape 243" o:spid="_x0000_s1044" style="position:absolute;left:3855;top:3338;width:1970;height:577;visibility:visible;mso-wrap-style:square;v-text-anchor:top" coordsize="197041,5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" path="m35293,l161747,v19419,,35294,15888,35294,35294l197041,57658,,57658,,35294c,15888,15888,,35293,xe" fillcolor="#e77034" stroked="f" strokeweight="0">
                  <v:stroke miterlimit="83231f" joinstyle="miter"/>
                  <v:path arrowok="t" textboxrect="0,0,197041,57658"/>
                </v:shape>
                <v:shape id="Shape 244" o:spid="_x0000_s1045" style="position:absolute;left:4238;top:1334;width:1204;height:1037;visibility:visible;mso-wrap-style:square;v-text-anchor:top" coordsize="120383,10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" path="m,l120383,r,44882c120383,77229,93916,103696,61570,103696r-2756,c26467,103696,,77229,,44882l,xe" fillcolor="#e77034" stroked="f" strokeweight="0">
                  <v:stroke miterlimit="83231f" joinstyle="miter"/>
                  <v:path arrowok="t" textboxrect="0,0,120383,103696"/>
                </v:shape>
                <v:shape id="Shape 245" o:spid="_x0000_s1046" style="position:absolute;left:5671;top:1245;width:401;height:265;visibility:visible;mso-wrap-style:square;v-text-anchor:top" coordsize="40081,2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" path="m5652,l34430,v3099,,5651,2642,5651,5880l40081,20650v,3239,-2552,5881,-5651,5881l5652,26531c2540,26531,,23889,,20650l,5880c,2642,2540,,5652,xe" fillcolor="#e77034" stroked="f" strokeweight="0">
                  <v:stroke miterlimit="83231f" joinstyle="miter"/>
                  <v:path arrowok="t" textboxrect="0,0,40081,26531"/>
                </v:shape>
                <w10:wrap type="square"/>
              </v:group>
            </w:pict>
          </mc:Fallback>
        </mc:AlternateContent>
      </w:r>
      <w:r>
        <w:t>Camera en microfoon</w:t>
      </w:r>
    </w:p>
    <w:p w14:paraId="5E0D4F82" w14:textId="77777777" w:rsidR="00A62410" w:rsidRDefault="00A62410" w:rsidP="00A62410">
      <w:pPr>
        <w:spacing w:after="276" w:line="248" w:lineRule="auto"/>
        <w:ind w:left="1418" w:right="254" w:hanging="10"/>
      </w:pPr>
      <w:r>
        <w:rPr>
          <w:color w:val="181717"/>
          <w:sz w:val="24"/>
        </w:rPr>
        <w:t>Voor het volgen van onderwijs op afstand, bijvoorbeeld vanwege corona, zijn een goede ingebouwde camera en een microfoon/koptelefoonaansluiting onmisbaar.</w:t>
      </w:r>
    </w:p>
    <w:p w14:paraId="3FB0273C" w14:textId="77777777" w:rsidR="00A62410" w:rsidRDefault="00A62410" w:rsidP="00A62410">
      <w:pPr>
        <w:pStyle w:val="Kop1"/>
        <w:ind w:left="549"/>
      </w:pPr>
      <w:r>
        <w:rPr>
          <w:noProof/>
        </w:rPr>
        <mc:AlternateContent>
          <mc:Choice Requires="wpg">
            <w:drawing>
              <wp:anchor distT="0" distB="0" distL="114300" distR="114300" simplePos="0" relativeHeight="251662336" behindDoc="0" locked="0" layoutInCell="1" allowOverlap="1" wp14:anchorId="100D4D51" wp14:editId="695BCB8E">
                <wp:simplePos x="0" y="0"/>
                <wp:positionH relativeFrom="column">
                  <wp:posOffset>137160</wp:posOffset>
                </wp:positionH>
                <wp:positionV relativeFrom="paragraph">
                  <wp:posOffset>12065</wp:posOffset>
                </wp:positionV>
                <wp:extent cx="652145" cy="444500"/>
                <wp:effectExtent l="0" t="0" r="0" b="0"/>
                <wp:wrapSquare wrapText="bothSides"/>
                <wp:docPr id="2563" name="Group 2563"/>
                <wp:cNvGraphicFramePr/>
                <a:graphic xmlns:a="http://schemas.openxmlformats.org/drawingml/2006/main">
                  <a:graphicData uri="http://schemas.microsoft.com/office/word/2010/wordprocessingGroup">
                    <wpg:wgp>
                      <wpg:cNvGrpSpPr/>
                      <wpg:grpSpPr>
                        <a:xfrm>
                          <a:off x="0" y="0"/>
                          <a:ext cx="652145" cy="444500"/>
                          <a:chOff x="0" y="0"/>
                          <a:chExt cx="710273" cy="493495"/>
                        </a:xfrm>
                      </wpg:grpSpPr>
                      <wps:wsp>
                        <wps:cNvPr id="211" name="Shape 211"/>
                        <wps:cNvSpPr/>
                        <wps:spPr>
                          <a:xfrm>
                            <a:off x="54463" y="0"/>
                            <a:ext cx="299047" cy="350710"/>
                          </a:xfrm>
                          <a:custGeom>
                            <a:avLst/>
                            <a:gdLst/>
                            <a:ahLst/>
                            <a:cxnLst/>
                            <a:rect l="0" t="0" r="0" b="0"/>
                            <a:pathLst>
                              <a:path w="299047" h="350710">
                                <a:moveTo>
                                  <a:pt x="41618" y="0"/>
                                </a:moveTo>
                                <a:lnTo>
                                  <a:pt x="299047" y="0"/>
                                </a:lnTo>
                                <a:lnTo>
                                  <a:pt x="299047" y="35674"/>
                                </a:lnTo>
                                <a:lnTo>
                                  <a:pt x="41618" y="35674"/>
                                </a:lnTo>
                                <a:cubicBezTo>
                                  <a:pt x="38405" y="35674"/>
                                  <a:pt x="35687" y="38379"/>
                                  <a:pt x="35687" y="41618"/>
                                </a:cubicBezTo>
                                <a:lnTo>
                                  <a:pt x="35687" y="309080"/>
                                </a:lnTo>
                                <a:cubicBezTo>
                                  <a:pt x="35687" y="312306"/>
                                  <a:pt x="38405" y="315036"/>
                                  <a:pt x="41618" y="315036"/>
                                </a:cubicBezTo>
                                <a:lnTo>
                                  <a:pt x="299047" y="315036"/>
                                </a:lnTo>
                                <a:lnTo>
                                  <a:pt x="299047" y="350710"/>
                                </a:lnTo>
                                <a:lnTo>
                                  <a:pt x="41618" y="350710"/>
                                </a:lnTo>
                                <a:cubicBezTo>
                                  <a:pt x="18682" y="350710"/>
                                  <a:pt x="0" y="332041"/>
                                  <a:pt x="0" y="309080"/>
                                </a:cubicBezTo>
                                <a:lnTo>
                                  <a:pt x="0" y="41618"/>
                                </a:lnTo>
                                <a:cubicBezTo>
                                  <a:pt x="0" y="18669"/>
                                  <a:pt x="18682" y="0"/>
                                  <a:pt x="41618"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12" name="Shape 212"/>
                        <wps:cNvSpPr/>
                        <wps:spPr>
                          <a:xfrm>
                            <a:off x="353510" y="0"/>
                            <a:ext cx="299034" cy="350710"/>
                          </a:xfrm>
                          <a:custGeom>
                            <a:avLst/>
                            <a:gdLst/>
                            <a:ahLst/>
                            <a:cxnLst/>
                            <a:rect l="0" t="0" r="0" b="0"/>
                            <a:pathLst>
                              <a:path w="299034" h="350710">
                                <a:moveTo>
                                  <a:pt x="0" y="0"/>
                                </a:moveTo>
                                <a:lnTo>
                                  <a:pt x="257416" y="0"/>
                                </a:lnTo>
                                <a:cubicBezTo>
                                  <a:pt x="280365" y="0"/>
                                  <a:pt x="299034" y="18669"/>
                                  <a:pt x="299034" y="41618"/>
                                </a:cubicBezTo>
                                <a:lnTo>
                                  <a:pt x="299034" y="309080"/>
                                </a:lnTo>
                                <a:cubicBezTo>
                                  <a:pt x="299034" y="332041"/>
                                  <a:pt x="280365" y="350710"/>
                                  <a:pt x="257416" y="350710"/>
                                </a:cubicBezTo>
                                <a:lnTo>
                                  <a:pt x="0" y="350710"/>
                                </a:lnTo>
                                <a:lnTo>
                                  <a:pt x="0" y="315036"/>
                                </a:lnTo>
                                <a:lnTo>
                                  <a:pt x="257416" y="315036"/>
                                </a:lnTo>
                                <a:cubicBezTo>
                                  <a:pt x="260629" y="315036"/>
                                  <a:pt x="263360" y="312306"/>
                                  <a:pt x="263360" y="309080"/>
                                </a:cubicBezTo>
                                <a:lnTo>
                                  <a:pt x="263360" y="41618"/>
                                </a:lnTo>
                                <a:cubicBezTo>
                                  <a:pt x="263360" y="38379"/>
                                  <a:pt x="260629" y="35674"/>
                                  <a:pt x="257416" y="35674"/>
                                </a:cubicBezTo>
                                <a:lnTo>
                                  <a:pt x="0" y="35674"/>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13" name="Shape 213"/>
                        <wps:cNvSpPr/>
                        <wps:spPr>
                          <a:xfrm>
                            <a:off x="0" y="467917"/>
                            <a:ext cx="710273" cy="25578"/>
                          </a:xfrm>
                          <a:custGeom>
                            <a:avLst/>
                            <a:gdLst/>
                            <a:ahLst/>
                            <a:cxnLst/>
                            <a:rect l="0" t="0" r="0" b="0"/>
                            <a:pathLst>
                              <a:path w="710273" h="25578">
                                <a:moveTo>
                                  <a:pt x="6579" y="0"/>
                                </a:moveTo>
                                <a:lnTo>
                                  <a:pt x="703694" y="0"/>
                                </a:lnTo>
                                <a:cubicBezTo>
                                  <a:pt x="707314" y="0"/>
                                  <a:pt x="710273" y="2959"/>
                                  <a:pt x="710273" y="6579"/>
                                </a:cubicBezTo>
                                <a:lnTo>
                                  <a:pt x="710273" y="18999"/>
                                </a:lnTo>
                                <a:cubicBezTo>
                                  <a:pt x="710273" y="22619"/>
                                  <a:pt x="707314" y="25578"/>
                                  <a:pt x="703694" y="25578"/>
                                </a:cubicBezTo>
                                <a:lnTo>
                                  <a:pt x="6579" y="25578"/>
                                </a:lnTo>
                                <a:cubicBezTo>
                                  <a:pt x="2959" y="25578"/>
                                  <a:pt x="0" y="22619"/>
                                  <a:pt x="0" y="18999"/>
                                </a:cubicBezTo>
                                <a:lnTo>
                                  <a:pt x="0" y="6579"/>
                                </a:lnTo>
                                <a:cubicBezTo>
                                  <a:pt x="0" y="2959"/>
                                  <a:pt x="2959" y="0"/>
                                  <a:pt x="6579"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14" name="Shape 214"/>
                        <wps:cNvSpPr/>
                        <wps:spPr>
                          <a:xfrm>
                            <a:off x="3856" y="381383"/>
                            <a:ext cx="702437" cy="63525"/>
                          </a:xfrm>
                          <a:custGeom>
                            <a:avLst/>
                            <a:gdLst/>
                            <a:ahLst/>
                            <a:cxnLst/>
                            <a:rect l="0" t="0" r="0" b="0"/>
                            <a:pathLst>
                              <a:path w="702437" h="63525">
                                <a:moveTo>
                                  <a:pt x="63767" y="0"/>
                                </a:moveTo>
                                <a:lnTo>
                                  <a:pt x="635534" y="0"/>
                                </a:lnTo>
                                <a:cubicBezTo>
                                  <a:pt x="642772" y="0"/>
                                  <a:pt x="652666" y="4381"/>
                                  <a:pt x="657530" y="9741"/>
                                </a:cubicBezTo>
                                <a:lnTo>
                                  <a:pt x="697573" y="53784"/>
                                </a:lnTo>
                                <a:cubicBezTo>
                                  <a:pt x="702437" y="59144"/>
                                  <a:pt x="700494" y="63525"/>
                                  <a:pt x="693268" y="63525"/>
                                </a:cubicBezTo>
                                <a:lnTo>
                                  <a:pt x="9296" y="63525"/>
                                </a:lnTo>
                                <a:cubicBezTo>
                                  <a:pt x="2057" y="63525"/>
                                  <a:pt x="0" y="59029"/>
                                  <a:pt x="4699" y="53530"/>
                                </a:cubicBezTo>
                                <a:lnTo>
                                  <a:pt x="42050" y="9995"/>
                                </a:lnTo>
                                <a:cubicBezTo>
                                  <a:pt x="46761" y="4508"/>
                                  <a:pt x="56528" y="0"/>
                                  <a:pt x="63767"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15" name="Shape 215"/>
                        <wps:cNvSpPr/>
                        <wps:spPr>
                          <a:xfrm>
                            <a:off x="260057" y="81859"/>
                            <a:ext cx="76230" cy="215311"/>
                          </a:xfrm>
                          <a:custGeom>
                            <a:avLst/>
                            <a:gdLst/>
                            <a:ahLst/>
                            <a:cxnLst/>
                            <a:rect l="0" t="0" r="0" b="0"/>
                            <a:pathLst>
                              <a:path w="76230" h="215311">
                                <a:moveTo>
                                  <a:pt x="54407" y="0"/>
                                </a:moveTo>
                                <a:cubicBezTo>
                                  <a:pt x="63894" y="0"/>
                                  <a:pt x="71615" y="7696"/>
                                  <a:pt x="71615" y="17145"/>
                                </a:cubicBezTo>
                                <a:lnTo>
                                  <a:pt x="71615" y="47828"/>
                                </a:lnTo>
                                <a:lnTo>
                                  <a:pt x="76230" y="46463"/>
                                </a:lnTo>
                                <a:lnTo>
                                  <a:pt x="76230" y="54933"/>
                                </a:lnTo>
                                <a:lnTo>
                                  <a:pt x="74336" y="55715"/>
                                </a:lnTo>
                                <a:cubicBezTo>
                                  <a:pt x="72657" y="57385"/>
                                  <a:pt x="71615" y="59690"/>
                                  <a:pt x="71615" y="62230"/>
                                </a:cubicBezTo>
                                <a:lnTo>
                                  <a:pt x="71615" y="99632"/>
                                </a:lnTo>
                                <a:cubicBezTo>
                                  <a:pt x="71615" y="101816"/>
                                  <a:pt x="69837" y="103581"/>
                                  <a:pt x="67653" y="103581"/>
                                </a:cubicBezTo>
                                <a:cubicBezTo>
                                  <a:pt x="65456" y="103581"/>
                                  <a:pt x="63678" y="101816"/>
                                  <a:pt x="63678" y="99632"/>
                                </a:cubicBezTo>
                                <a:lnTo>
                                  <a:pt x="63678" y="17145"/>
                                </a:lnTo>
                                <a:cubicBezTo>
                                  <a:pt x="63678" y="12052"/>
                                  <a:pt x="59512" y="7925"/>
                                  <a:pt x="54407" y="7925"/>
                                </a:cubicBezTo>
                                <a:cubicBezTo>
                                  <a:pt x="49301" y="7925"/>
                                  <a:pt x="45136" y="12052"/>
                                  <a:pt x="45136" y="17145"/>
                                </a:cubicBezTo>
                                <a:lnTo>
                                  <a:pt x="45136" y="130251"/>
                                </a:lnTo>
                                <a:cubicBezTo>
                                  <a:pt x="45136" y="132296"/>
                                  <a:pt x="43586" y="134010"/>
                                  <a:pt x="41542" y="134201"/>
                                </a:cubicBezTo>
                                <a:cubicBezTo>
                                  <a:pt x="39624" y="134404"/>
                                  <a:pt x="37643" y="133020"/>
                                  <a:pt x="37262" y="131013"/>
                                </a:cubicBezTo>
                                <a:lnTo>
                                  <a:pt x="27711" y="81750"/>
                                </a:lnTo>
                                <a:cubicBezTo>
                                  <a:pt x="26810" y="76428"/>
                                  <a:pt x="21895" y="73266"/>
                                  <a:pt x="17018" y="74092"/>
                                </a:cubicBezTo>
                                <a:cubicBezTo>
                                  <a:pt x="11976" y="74930"/>
                                  <a:pt x="8573" y="79705"/>
                                  <a:pt x="9423" y="84722"/>
                                </a:cubicBezTo>
                                <a:lnTo>
                                  <a:pt x="21844" y="156299"/>
                                </a:lnTo>
                                <a:cubicBezTo>
                                  <a:pt x="25502" y="177359"/>
                                  <a:pt x="39003" y="194446"/>
                                  <a:pt x="56981" y="202521"/>
                                </a:cubicBezTo>
                                <a:lnTo>
                                  <a:pt x="76230" y="207399"/>
                                </a:lnTo>
                                <a:lnTo>
                                  <a:pt x="76230" y="215311"/>
                                </a:lnTo>
                                <a:lnTo>
                                  <a:pt x="75667" y="215290"/>
                                </a:lnTo>
                                <a:cubicBezTo>
                                  <a:pt x="44856" y="213017"/>
                                  <a:pt x="19507" y="189319"/>
                                  <a:pt x="14008" y="157645"/>
                                </a:cubicBezTo>
                                <a:lnTo>
                                  <a:pt x="1588" y="86042"/>
                                </a:lnTo>
                                <a:cubicBezTo>
                                  <a:pt x="0" y="76708"/>
                                  <a:pt x="6337" y="67843"/>
                                  <a:pt x="15697" y="66281"/>
                                </a:cubicBezTo>
                                <a:cubicBezTo>
                                  <a:pt x="25133" y="64732"/>
                                  <a:pt x="33960" y="71005"/>
                                  <a:pt x="35535" y="80340"/>
                                </a:cubicBezTo>
                                <a:lnTo>
                                  <a:pt x="37186" y="88874"/>
                                </a:lnTo>
                                <a:lnTo>
                                  <a:pt x="37186" y="17145"/>
                                </a:lnTo>
                                <a:cubicBezTo>
                                  <a:pt x="37186" y="7696"/>
                                  <a:pt x="44907" y="0"/>
                                  <a:pt x="54407"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16" name="Shape 216"/>
                        <wps:cNvSpPr/>
                        <wps:spPr>
                          <a:xfrm>
                            <a:off x="276160" y="60929"/>
                            <a:ext cx="60127" cy="64122"/>
                          </a:xfrm>
                          <a:custGeom>
                            <a:avLst/>
                            <a:gdLst/>
                            <a:ahLst/>
                            <a:cxnLst/>
                            <a:rect l="0" t="0" r="0" b="0"/>
                            <a:pathLst>
                              <a:path w="60127" h="64122">
                                <a:moveTo>
                                  <a:pt x="38303" y="0"/>
                                </a:moveTo>
                                <a:cubicBezTo>
                                  <a:pt x="43583" y="0"/>
                                  <a:pt x="48617" y="1069"/>
                                  <a:pt x="53198" y="3001"/>
                                </a:cubicBezTo>
                                <a:lnTo>
                                  <a:pt x="60127" y="7656"/>
                                </a:lnTo>
                                <a:lnTo>
                                  <a:pt x="60127" y="17318"/>
                                </a:lnTo>
                                <a:lnTo>
                                  <a:pt x="59757" y="16772"/>
                                </a:lnTo>
                                <a:cubicBezTo>
                                  <a:pt x="54261" y="11300"/>
                                  <a:pt x="46673" y="7912"/>
                                  <a:pt x="38303" y="7912"/>
                                </a:cubicBezTo>
                                <a:cubicBezTo>
                                  <a:pt x="21565" y="7912"/>
                                  <a:pt x="7938" y="21463"/>
                                  <a:pt x="7938" y="38138"/>
                                </a:cubicBezTo>
                                <a:cubicBezTo>
                                  <a:pt x="7938" y="45250"/>
                                  <a:pt x="10478" y="52172"/>
                                  <a:pt x="15088" y="57620"/>
                                </a:cubicBezTo>
                                <a:cubicBezTo>
                                  <a:pt x="16510" y="59284"/>
                                  <a:pt x="16294" y="61785"/>
                                  <a:pt x="14618" y="63195"/>
                                </a:cubicBezTo>
                                <a:cubicBezTo>
                                  <a:pt x="13868" y="63817"/>
                                  <a:pt x="12967" y="64122"/>
                                  <a:pt x="12052" y="64122"/>
                                </a:cubicBezTo>
                                <a:cubicBezTo>
                                  <a:pt x="10922" y="64122"/>
                                  <a:pt x="9804" y="63640"/>
                                  <a:pt x="9017" y="62712"/>
                                </a:cubicBezTo>
                                <a:cubicBezTo>
                                  <a:pt x="3200" y="55855"/>
                                  <a:pt x="0" y="47117"/>
                                  <a:pt x="0" y="38138"/>
                                </a:cubicBezTo>
                                <a:cubicBezTo>
                                  <a:pt x="0" y="17107"/>
                                  <a:pt x="17183" y="0"/>
                                  <a:pt x="38303"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17" name="Shape 217"/>
                        <wps:cNvSpPr/>
                        <wps:spPr>
                          <a:xfrm>
                            <a:off x="259739" y="44584"/>
                            <a:ext cx="76548" cy="101486"/>
                          </a:xfrm>
                          <a:custGeom>
                            <a:avLst/>
                            <a:gdLst/>
                            <a:ahLst/>
                            <a:cxnLst/>
                            <a:rect l="0" t="0" r="0" b="0"/>
                            <a:pathLst>
                              <a:path w="76548" h="101486">
                                <a:moveTo>
                                  <a:pt x="54724" y="0"/>
                                </a:moveTo>
                                <a:cubicBezTo>
                                  <a:pt x="62268" y="0"/>
                                  <a:pt x="69460" y="1527"/>
                                  <a:pt x="76005" y="4287"/>
                                </a:cubicBezTo>
                                <a:lnTo>
                                  <a:pt x="76548" y="4652"/>
                                </a:lnTo>
                                <a:lnTo>
                                  <a:pt x="76548" y="14019"/>
                                </a:lnTo>
                                <a:lnTo>
                                  <a:pt x="72915" y="11578"/>
                                </a:lnTo>
                                <a:cubicBezTo>
                                  <a:pt x="67320" y="9218"/>
                                  <a:pt x="61173" y="7912"/>
                                  <a:pt x="54724" y="7912"/>
                                </a:cubicBezTo>
                                <a:cubicBezTo>
                                  <a:pt x="28931" y="7912"/>
                                  <a:pt x="7938" y="28804"/>
                                  <a:pt x="7938" y="54483"/>
                                </a:cubicBezTo>
                                <a:cubicBezTo>
                                  <a:pt x="7938" y="70549"/>
                                  <a:pt x="16485" y="85751"/>
                                  <a:pt x="30239" y="94158"/>
                                </a:cubicBezTo>
                                <a:cubicBezTo>
                                  <a:pt x="32106" y="95301"/>
                                  <a:pt x="32690" y="97739"/>
                                  <a:pt x="31547" y="99594"/>
                                </a:cubicBezTo>
                                <a:cubicBezTo>
                                  <a:pt x="30798" y="100813"/>
                                  <a:pt x="29489" y="101486"/>
                                  <a:pt x="28156" y="101486"/>
                                </a:cubicBezTo>
                                <a:cubicBezTo>
                                  <a:pt x="27445" y="101486"/>
                                  <a:pt x="26721" y="101295"/>
                                  <a:pt x="26073" y="100902"/>
                                </a:cubicBezTo>
                                <a:cubicBezTo>
                                  <a:pt x="9995" y="91059"/>
                                  <a:pt x="0" y="73266"/>
                                  <a:pt x="0" y="54483"/>
                                </a:cubicBezTo>
                                <a:cubicBezTo>
                                  <a:pt x="0" y="24435"/>
                                  <a:pt x="24549" y="0"/>
                                  <a:pt x="54724" y="0"/>
                                </a:cubicBez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18" name="Shape 218"/>
                        <wps:cNvSpPr/>
                        <wps:spPr>
                          <a:xfrm>
                            <a:off x="336287" y="126944"/>
                            <a:ext cx="74887" cy="170396"/>
                          </a:xfrm>
                          <a:custGeom>
                            <a:avLst/>
                            <a:gdLst/>
                            <a:ahLst/>
                            <a:cxnLst/>
                            <a:rect l="0" t="0" r="0" b="0"/>
                            <a:pathLst>
                              <a:path w="74887" h="170396">
                                <a:moveTo>
                                  <a:pt x="4656" y="0"/>
                                </a:moveTo>
                                <a:cubicBezTo>
                                  <a:pt x="13229" y="0"/>
                                  <a:pt x="20303" y="6299"/>
                                  <a:pt x="21598" y="14491"/>
                                </a:cubicBezTo>
                                <a:cubicBezTo>
                                  <a:pt x="24328" y="12674"/>
                                  <a:pt x="27605" y="11608"/>
                                  <a:pt x="31136" y="11608"/>
                                </a:cubicBezTo>
                                <a:cubicBezTo>
                                  <a:pt x="39721" y="11608"/>
                                  <a:pt x="46782" y="17907"/>
                                  <a:pt x="48077" y="26098"/>
                                </a:cubicBezTo>
                                <a:cubicBezTo>
                                  <a:pt x="50808" y="24270"/>
                                  <a:pt x="54085" y="23203"/>
                                  <a:pt x="57615" y="23203"/>
                                </a:cubicBezTo>
                                <a:cubicBezTo>
                                  <a:pt x="67115" y="23203"/>
                                  <a:pt x="74836" y="30899"/>
                                  <a:pt x="74836" y="40348"/>
                                </a:cubicBezTo>
                                <a:lnTo>
                                  <a:pt x="74887" y="100495"/>
                                </a:lnTo>
                                <a:cubicBezTo>
                                  <a:pt x="74887" y="139052"/>
                                  <a:pt x="43391" y="170396"/>
                                  <a:pt x="4682" y="170396"/>
                                </a:cubicBezTo>
                                <a:lnTo>
                                  <a:pt x="0" y="170226"/>
                                </a:lnTo>
                                <a:lnTo>
                                  <a:pt x="0" y="162314"/>
                                </a:lnTo>
                                <a:lnTo>
                                  <a:pt x="21" y="162319"/>
                                </a:lnTo>
                                <a:cubicBezTo>
                                  <a:pt x="1557" y="162420"/>
                                  <a:pt x="3107" y="162484"/>
                                  <a:pt x="4682" y="162484"/>
                                </a:cubicBezTo>
                                <a:cubicBezTo>
                                  <a:pt x="39010" y="162484"/>
                                  <a:pt x="66937" y="134684"/>
                                  <a:pt x="66937" y="100508"/>
                                </a:cubicBezTo>
                                <a:lnTo>
                                  <a:pt x="66886" y="40348"/>
                                </a:lnTo>
                                <a:cubicBezTo>
                                  <a:pt x="66886" y="35255"/>
                                  <a:pt x="62721" y="31128"/>
                                  <a:pt x="57615" y="31128"/>
                                </a:cubicBezTo>
                                <a:cubicBezTo>
                                  <a:pt x="52510" y="31128"/>
                                  <a:pt x="48344" y="35255"/>
                                  <a:pt x="48344" y="40348"/>
                                </a:cubicBezTo>
                                <a:lnTo>
                                  <a:pt x="48344" y="66459"/>
                                </a:lnTo>
                                <a:cubicBezTo>
                                  <a:pt x="48344" y="68656"/>
                                  <a:pt x="46566" y="70422"/>
                                  <a:pt x="44369" y="70422"/>
                                </a:cubicBezTo>
                                <a:cubicBezTo>
                                  <a:pt x="42185" y="70422"/>
                                  <a:pt x="40407" y="68656"/>
                                  <a:pt x="40407" y="66459"/>
                                </a:cubicBezTo>
                                <a:lnTo>
                                  <a:pt x="40407" y="28740"/>
                                </a:lnTo>
                                <a:cubicBezTo>
                                  <a:pt x="40407" y="23660"/>
                                  <a:pt x="36241" y="19520"/>
                                  <a:pt x="31136" y="19520"/>
                                </a:cubicBezTo>
                                <a:cubicBezTo>
                                  <a:pt x="26030" y="19520"/>
                                  <a:pt x="21865" y="23660"/>
                                  <a:pt x="21865" y="28740"/>
                                </a:cubicBezTo>
                                <a:lnTo>
                                  <a:pt x="21865" y="54547"/>
                                </a:lnTo>
                                <a:cubicBezTo>
                                  <a:pt x="21865" y="56731"/>
                                  <a:pt x="20087" y="58496"/>
                                  <a:pt x="17890" y="58496"/>
                                </a:cubicBezTo>
                                <a:cubicBezTo>
                                  <a:pt x="15692" y="58496"/>
                                  <a:pt x="13914" y="56731"/>
                                  <a:pt x="13914" y="54547"/>
                                </a:cubicBezTo>
                                <a:lnTo>
                                  <a:pt x="13914" y="17145"/>
                                </a:lnTo>
                                <a:cubicBezTo>
                                  <a:pt x="13914" y="12065"/>
                                  <a:pt x="9762" y="7925"/>
                                  <a:pt x="4656" y="7925"/>
                                </a:cubicBezTo>
                                <a:lnTo>
                                  <a:pt x="0" y="9848"/>
                                </a:lnTo>
                                <a:lnTo>
                                  <a:pt x="0" y="1378"/>
                                </a:lnTo>
                                <a:lnTo>
                                  <a:pt x="4656"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19" name="Shape 219"/>
                        <wps:cNvSpPr/>
                        <wps:spPr>
                          <a:xfrm>
                            <a:off x="336287" y="68585"/>
                            <a:ext cx="16480" cy="52986"/>
                          </a:xfrm>
                          <a:custGeom>
                            <a:avLst/>
                            <a:gdLst/>
                            <a:ahLst/>
                            <a:cxnLst/>
                            <a:rect l="0" t="0" r="0" b="0"/>
                            <a:pathLst>
                              <a:path w="16480" h="52986">
                                <a:moveTo>
                                  <a:pt x="0" y="0"/>
                                </a:moveTo>
                                <a:lnTo>
                                  <a:pt x="5248" y="3526"/>
                                </a:lnTo>
                                <a:cubicBezTo>
                                  <a:pt x="12184" y="10432"/>
                                  <a:pt x="16480" y="19966"/>
                                  <a:pt x="16480" y="30482"/>
                                </a:cubicBezTo>
                                <a:cubicBezTo>
                                  <a:pt x="16480" y="37581"/>
                                  <a:pt x="14486" y="44528"/>
                                  <a:pt x="10739" y="50560"/>
                                </a:cubicBezTo>
                                <a:cubicBezTo>
                                  <a:pt x="9571" y="52427"/>
                                  <a:pt x="7120" y="52986"/>
                                  <a:pt x="5266" y="51843"/>
                                </a:cubicBezTo>
                                <a:cubicBezTo>
                                  <a:pt x="3399" y="50688"/>
                                  <a:pt x="2827" y="48249"/>
                                  <a:pt x="3983" y="46395"/>
                                </a:cubicBezTo>
                                <a:cubicBezTo>
                                  <a:pt x="6955" y="41607"/>
                                  <a:pt x="8530" y="36108"/>
                                  <a:pt x="8530" y="30482"/>
                                </a:cubicBezTo>
                                <a:cubicBezTo>
                                  <a:pt x="8530" y="26313"/>
                                  <a:pt x="7679" y="22340"/>
                                  <a:pt x="6141" y="18724"/>
                                </a:cubicBezTo>
                                <a:lnTo>
                                  <a:pt x="0" y="9661"/>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20" name="Shape 220"/>
                        <wps:cNvSpPr/>
                        <wps:spPr>
                          <a:xfrm>
                            <a:off x="336287" y="49236"/>
                            <a:ext cx="32901" cy="81365"/>
                          </a:xfrm>
                          <a:custGeom>
                            <a:avLst/>
                            <a:gdLst/>
                            <a:ahLst/>
                            <a:cxnLst/>
                            <a:rect l="0" t="0" r="0" b="0"/>
                            <a:pathLst>
                              <a:path w="32901" h="81365">
                                <a:moveTo>
                                  <a:pt x="0" y="0"/>
                                </a:moveTo>
                                <a:lnTo>
                                  <a:pt x="16854" y="11321"/>
                                </a:lnTo>
                                <a:cubicBezTo>
                                  <a:pt x="26764" y="21186"/>
                                  <a:pt x="32901" y="34807"/>
                                  <a:pt x="32901" y="49831"/>
                                </a:cubicBezTo>
                                <a:cubicBezTo>
                                  <a:pt x="32901" y="60156"/>
                                  <a:pt x="29967" y="70228"/>
                                  <a:pt x="24417" y="78965"/>
                                </a:cubicBezTo>
                                <a:cubicBezTo>
                                  <a:pt x="23236" y="80806"/>
                                  <a:pt x="20798" y="81365"/>
                                  <a:pt x="18931" y="80184"/>
                                </a:cubicBezTo>
                                <a:cubicBezTo>
                                  <a:pt x="17077" y="79016"/>
                                  <a:pt x="16531" y="76578"/>
                                  <a:pt x="17699" y="74736"/>
                                </a:cubicBezTo>
                                <a:cubicBezTo>
                                  <a:pt x="22449" y="67268"/>
                                  <a:pt x="24951" y="58658"/>
                                  <a:pt x="24951" y="49831"/>
                                </a:cubicBezTo>
                                <a:cubicBezTo>
                                  <a:pt x="24951" y="36991"/>
                                  <a:pt x="19706" y="25348"/>
                                  <a:pt x="11236" y="16916"/>
                                </a:cubicBezTo>
                                <a:lnTo>
                                  <a:pt x="0" y="9367"/>
                                </a:lnTo>
                                <a:lnTo>
                                  <a:pt x="0" y="0"/>
                                </a:lnTo>
                                <a:close/>
                              </a:path>
                            </a:pathLst>
                          </a:custGeom>
                          <a:ln w="0" cap="flat">
                            <a:miter lim="127000"/>
                          </a:ln>
                        </wps:spPr>
                        <wps:style>
                          <a:lnRef idx="0">
                            <a:srgbClr val="000000">
                              <a:alpha val="0"/>
                            </a:srgbClr>
                          </a:lnRef>
                          <a:fillRef idx="1">
                            <a:srgbClr val="E77034"/>
                          </a:fillRef>
                          <a:effectRef idx="0">
                            <a:scrgbClr r="0" g="0" b="0"/>
                          </a:effectRef>
                          <a:fontRef idx="none"/>
                        </wps:style>
                        <wps:bodyPr/>
                      </wps:wsp>
                      <wps:wsp>
                        <wps:cNvPr id="221" name="Shape 221"/>
                        <wps:cNvSpPr/>
                        <wps:spPr>
                          <a:xfrm>
                            <a:off x="276160" y="60929"/>
                            <a:ext cx="76606" cy="64122"/>
                          </a:xfrm>
                          <a:custGeom>
                            <a:avLst/>
                            <a:gdLst/>
                            <a:ahLst/>
                            <a:cxnLst/>
                            <a:rect l="0" t="0" r="0" b="0"/>
                            <a:pathLst>
                              <a:path w="76606" h="64122">
                                <a:moveTo>
                                  <a:pt x="65392" y="59499"/>
                                </a:moveTo>
                                <a:cubicBezTo>
                                  <a:pt x="67247" y="60642"/>
                                  <a:pt x="69698" y="60084"/>
                                  <a:pt x="70866" y="58217"/>
                                </a:cubicBezTo>
                                <a:cubicBezTo>
                                  <a:pt x="74613" y="52184"/>
                                  <a:pt x="76606" y="45238"/>
                                  <a:pt x="76606" y="38138"/>
                                </a:cubicBezTo>
                                <a:cubicBezTo>
                                  <a:pt x="76606" y="17107"/>
                                  <a:pt x="59423" y="0"/>
                                  <a:pt x="38303" y="0"/>
                                </a:cubicBezTo>
                                <a:cubicBezTo>
                                  <a:pt x="17183" y="0"/>
                                  <a:pt x="0" y="17107"/>
                                  <a:pt x="0" y="38138"/>
                                </a:cubicBezTo>
                                <a:cubicBezTo>
                                  <a:pt x="0" y="47117"/>
                                  <a:pt x="3200" y="55855"/>
                                  <a:pt x="9017" y="62712"/>
                                </a:cubicBezTo>
                                <a:cubicBezTo>
                                  <a:pt x="9804" y="63640"/>
                                  <a:pt x="10922" y="64122"/>
                                  <a:pt x="12052" y="64122"/>
                                </a:cubicBezTo>
                                <a:cubicBezTo>
                                  <a:pt x="12967" y="64122"/>
                                  <a:pt x="13868" y="63817"/>
                                  <a:pt x="14618" y="63195"/>
                                </a:cubicBezTo>
                                <a:cubicBezTo>
                                  <a:pt x="16294" y="61785"/>
                                  <a:pt x="16510" y="59284"/>
                                  <a:pt x="15088" y="57620"/>
                                </a:cubicBezTo>
                                <a:cubicBezTo>
                                  <a:pt x="10478" y="52172"/>
                                  <a:pt x="7938" y="45250"/>
                                  <a:pt x="7938" y="38138"/>
                                </a:cubicBezTo>
                                <a:cubicBezTo>
                                  <a:pt x="7938" y="21463"/>
                                  <a:pt x="21565" y="7912"/>
                                  <a:pt x="38303" y="7912"/>
                                </a:cubicBezTo>
                                <a:cubicBezTo>
                                  <a:pt x="55042" y="7912"/>
                                  <a:pt x="68656" y="21463"/>
                                  <a:pt x="68656" y="38138"/>
                                </a:cubicBezTo>
                                <a:cubicBezTo>
                                  <a:pt x="68656" y="43764"/>
                                  <a:pt x="67081" y="49263"/>
                                  <a:pt x="64110" y="54051"/>
                                </a:cubicBezTo>
                                <a:cubicBezTo>
                                  <a:pt x="62954" y="55906"/>
                                  <a:pt x="63525" y="58344"/>
                                  <a:pt x="65392" y="59499"/>
                                </a:cubicBezTo>
                                <a:close/>
                              </a:path>
                            </a:pathLst>
                          </a:custGeom>
                          <a:ln w="6350" cap="flat">
                            <a:miter lim="127000"/>
                          </a:ln>
                        </wps:spPr>
                        <wps:style>
                          <a:lnRef idx="1">
                            <a:srgbClr val="E77034"/>
                          </a:lnRef>
                          <a:fillRef idx="0">
                            <a:srgbClr val="000000">
                              <a:alpha val="0"/>
                            </a:srgbClr>
                          </a:fillRef>
                          <a:effectRef idx="0">
                            <a:scrgbClr r="0" g="0" b="0"/>
                          </a:effectRef>
                          <a:fontRef idx="none"/>
                        </wps:style>
                        <wps:bodyPr/>
                      </wps:wsp>
                      <wps:wsp>
                        <wps:cNvPr id="222" name="Shape 222"/>
                        <wps:cNvSpPr/>
                        <wps:spPr>
                          <a:xfrm>
                            <a:off x="259739" y="44584"/>
                            <a:ext cx="109449" cy="101486"/>
                          </a:xfrm>
                          <a:custGeom>
                            <a:avLst/>
                            <a:gdLst/>
                            <a:ahLst/>
                            <a:cxnLst/>
                            <a:rect l="0" t="0" r="0" b="0"/>
                            <a:pathLst>
                              <a:path w="109449" h="101486">
                                <a:moveTo>
                                  <a:pt x="26073" y="100902"/>
                                </a:moveTo>
                                <a:cubicBezTo>
                                  <a:pt x="26721" y="101295"/>
                                  <a:pt x="27445" y="101486"/>
                                  <a:pt x="28156" y="101486"/>
                                </a:cubicBezTo>
                                <a:cubicBezTo>
                                  <a:pt x="29489" y="101486"/>
                                  <a:pt x="30798" y="100813"/>
                                  <a:pt x="31547" y="99594"/>
                                </a:cubicBezTo>
                                <a:cubicBezTo>
                                  <a:pt x="32690" y="97739"/>
                                  <a:pt x="32106" y="95301"/>
                                  <a:pt x="30239" y="94158"/>
                                </a:cubicBezTo>
                                <a:cubicBezTo>
                                  <a:pt x="16485" y="85751"/>
                                  <a:pt x="7938" y="70549"/>
                                  <a:pt x="7938" y="54483"/>
                                </a:cubicBezTo>
                                <a:cubicBezTo>
                                  <a:pt x="7938" y="28804"/>
                                  <a:pt x="28931" y="7912"/>
                                  <a:pt x="54724" y="7912"/>
                                </a:cubicBezTo>
                                <a:cubicBezTo>
                                  <a:pt x="80518" y="7912"/>
                                  <a:pt x="101498" y="28804"/>
                                  <a:pt x="101498" y="54483"/>
                                </a:cubicBezTo>
                                <a:cubicBezTo>
                                  <a:pt x="101498" y="63310"/>
                                  <a:pt x="98996" y="71920"/>
                                  <a:pt x="94247" y="79388"/>
                                </a:cubicBezTo>
                                <a:cubicBezTo>
                                  <a:pt x="93078" y="81230"/>
                                  <a:pt x="93624" y="83668"/>
                                  <a:pt x="95479" y="84836"/>
                                </a:cubicBezTo>
                                <a:cubicBezTo>
                                  <a:pt x="97346" y="86017"/>
                                  <a:pt x="99784" y="85458"/>
                                  <a:pt x="100965" y="83617"/>
                                </a:cubicBezTo>
                                <a:cubicBezTo>
                                  <a:pt x="106515" y="74880"/>
                                  <a:pt x="109449" y="64808"/>
                                  <a:pt x="109449" y="54483"/>
                                </a:cubicBezTo>
                                <a:cubicBezTo>
                                  <a:pt x="109449" y="24435"/>
                                  <a:pt x="84899" y="0"/>
                                  <a:pt x="54724" y="0"/>
                                </a:cubicBezTo>
                                <a:cubicBezTo>
                                  <a:pt x="24549" y="0"/>
                                  <a:pt x="0" y="24435"/>
                                  <a:pt x="0" y="54483"/>
                                </a:cubicBezTo>
                                <a:cubicBezTo>
                                  <a:pt x="0" y="73266"/>
                                  <a:pt x="9995" y="91059"/>
                                  <a:pt x="26073" y="100902"/>
                                </a:cubicBezTo>
                                <a:close/>
                              </a:path>
                            </a:pathLst>
                          </a:custGeom>
                          <a:ln w="6350" cap="flat">
                            <a:miter lim="127000"/>
                          </a:ln>
                        </wps:spPr>
                        <wps:style>
                          <a:lnRef idx="1">
                            <a:srgbClr val="E77034"/>
                          </a:lnRef>
                          <a:fillRef idx="0">
                            <a:srgbClr val="000000">
                              <a:alpha val="0"/>
                            </a:srgbClr>
                          </a:fillRef>
                          <a:effectRef idx="0">
                            <a:scrgbClr r="0" g="0" b="0"/>
                          </a:effectRef>
                          <a:fontRef idx="none"/>
                        </wps:style>
                        <wps:bodyPr/>
                      </wps:wsp>
                      <wps:wsp>
                        <wps:cNvPr id="223" name="Shape 223"/>
                        <wps:cNvSpPr/>
                        <wps:spPr>
                          <a:xfrm>
                            <a:off x="260057" y="81859"/>
                            <a:ext cx="151117" cy="215481"/>
                          </a:xfrm>
                          <a:custGeom>
                            <a:avLst/>
                            <a:gdLst/>
                            <a:ahLst/>
                            <a:cxnLst/>
                            <a:rect l="0" t="0" r="0" b="0"/>
                            <a:pathLst>
                              <a:path w="151117" h="215481">
                                <a:moveTo>
                                  <a:pt x="151066" y="85433"/>
                                </a:moveTo>
                                <a:cubicBezTo>
                                  <a:pt x="151066" y="75984"/>
                                  <a:pt x="143345" y="68288"/>
                                  <a:pt x="133845" y="68288"/>
                                </a:cubicBezTo>
                                <a:cubicBezTo>
                                  <a:pt x="130315" y="68288"/>
                                  <a:pt x="127038" y="69355"/>
                                  <a:pt x="124308" y="71183"/>
                                </a:cubicBezTo>
                                <a:cubicBezTo>
                                  <a:pt x="123012" y="62992"/>
                                  <a:pt x="115951" y="56693"/>
                                  <a:pt x="107366" y="56693"/>
                                </a:cubicBezTo>
                                <a:cubicBezTo>
                                  <a:pt x="103835" y="56693"/>
                                  <a:pt x="100559" y="57759"/>
                                  <a:pt x="97828" y="59575"/>
                                </a:cubicBezTo>
                                <a:cubicBezTo>
                                  <a:pt x="96533" y="51384"/>
                                  <a:pt x="89459" y="45085"/>
                                  <a:pt x="80886" y="45085"/>
                                </a:cubicBezTo>
                                <a:cubicBezTo>
                                  <a:pt x="77470" y="45085"/>
                                  <a:pt x="74295" y="46113"/>
                                  <a:pt x="71615" y="47828"/>
                                </a:cubicBezTo>
                                <a:lnTo>
                                  <a:pt x="71615" y="17145"/>
                                </a:lnTo>
                                <a:cubicBezTo>
                                  <a:pt x="71615" y="7696"/>
                                  <a:pt x="63894" y="0"/>
                                  <a:pt x="54407" y="0"/>
                                </a:cubicBezTo>
                                <a:cubicBezTo>
                                  <a:pt x="44907" y="0"/>
                                  <a:pt x="37186" y="7696"/>
                                  <a:pt x="37186" y="17145"/>
                                </a:cubicBezTo>
                                <a:lnTo>
                                  <a:pt x="37186" y="88874"/>
                                </a:lnTo>
                                <a:lnTo>
                                  <a:pt x="35535" y="80340"/>
                                </a:lnTo>
                                <a:cubicBezTo>
                                  <a:pt x="33960" y="71005"/>
                                  <a:pt x="25133" y="64732"/>
                                  <a:pt x="15697" y="66281"/>
                                </a:cubicBezTo>
                                <a:cubicBezTo>
                                  <a:pt x="6337" y="67843"/>
                                  <a:pt x="0" y="76708"/>
                                  <a:pt x="1588" y="86042"/>
                                </a:cubicBezTo>
                                <a:lnTo>
                                  <a:pt x="14008" y="157645"/>
                                </a:lnTo>
                                <a:cubicBezTo>
                                  <a:pt x="19507" y="189319"/>
                                  <a:pt x="44856" y="213017"/>
                                  <a:pt x="75667" y="215290"/>
                                </a:cubicBezTo>
                                <a:cubicBezTo>
                                  <a:pt x="77394" y="215417"/>
                                  <a:pt x="79146" y="215481"/>
                                  <a:pt x="80912" y="215481"/>
                                </a:cubicBezTo>
                                <a:cubicBezTo>
                                  <a:pt x="119621" y="215481"/>
                                  <a:pt x="151117" y="184137"/>
                                  <a:pt x="151117" y="145580"/>
                                </a:cubicBezTo>
                                <a:lnTo>
                                  <a:pt x="151066" y="85433"/>
                                </a:lnTo>
                                <a:close/>
                              </a:path>
                            </a:pathLst>
                          </a:custGeom>
                          <a:ln w="6350" cap="flat">
                            <a:miter lim="127000"/>
                          </a:ln>
                        </wps:spPr>
                        <wps:style>
                          <a:lnRef idx="1">
                            <a:srgbClr val="E77034"/>
                          </a:lnRef>
                          <a:fillRef idx="0">
                            <a:srgbClr val="000000">
                              <a:alpha val="0"/>
                            </a:srgbClr>
                          </a:fillRef>
                          <a:effectRef idx="0">
                            <a:scrgbClr r="0" g="0" b="0"/>
                          </a:effectRef>
                          <a:fontRef idx="none"/>
                        </wps:style>
                        <wps:bodyPr/>
                      </wps:wsp>
                      <wps:wsp>
                        <wps:cNvPr id="224" name="Shape 224"/>
                        <wps:cNvSpPr/>
                        <wps:spPr>
                          <a:xfrm>
                            <a:off x="268629" y="89784"/>
                            <a:ext cx="134595" cy="199644"/>
                          </a:xfrm>
                          <a:custGeom>
                            <a:avLst/>
                            <a:gdLst/>
                            <a:ahLst/>
                            <a:cxnLst/>
                            <a:rect l="0" t="0" r="0" b="0"/>
                            <a:pathLst>
                              <a:path w="134595" h="199644">
                                <a:moveTo>
                                  <a:pt x="72339" y="199644"/>
                                </a:moveTo>
                                <a:cubicBezTo>
                                  <a:pt x="70764" y="199644"/>
                                  <a:pt x="69215" y="199580"/>
                                  <a:pt x="67678" y="199479"/>
                                </a:cubicBezTo>
                                <a:cubicBezTo>
                                  <a:pt x="40526" y="197472"/>
                                  <a:pt x="18148" y="176454"/>
                                  <a:pt x="13271" y="148374"/>
                                </a:cubicBezTo>
                                <a:lnTo>
                                  <a:pt x="851" y="76797"/>
                                </a:lnTo>
                                <a:cubicBezTo>
                                  <a:pt x="0" y="71781"/>
                                  <a:pt x="3404" y="67005"/>
                                  <a:pt x="8445" y="66167"/>
                                </a:cubicBezTo>
                                <a:cubicBezTo>
                                  <a:pt x="13322" y="65341"/>
                                  <a:pt x="18237" y="68504"/>
                                  <a:pt x="19139" y="73825"/>
                                </a:cubicBezTo>
                                <a:lnTo>
                                  <a:pt x="28689" y="123088"/>
                                </a:lnTo>
                                <a:cubicBezTo>
                                  <a:pt x="29070" y="125095"/>
                                  <a:pt x="31051" y="126479"/>
                                  <a:pt x="32969" y="126276"/>
                                </a:cubicBezTo>
                                <a:cubicBezTo>
                                  <a:pt x="35014" y="126086"/>
                                  <a:pt x="36563" y="124371"/>
                                  <a:pt x="36563" y="122326"/>
                                </a:cubicBezTo>
                                <a:lnTo>
                                  <a:pt x="36563" y="9220"/>
                                </a:lnTo>
                                <a:cubicBezTo>
                                  <a:pt x="36563" y="4127"/>
                                  <a:pt x="40729" y="0"/>
                                  <a:pt x="45834" y="0"/>
                                </a:cubicBezTo>
                                <a:cubicBezTo>
                                  <a:pt x="50940" y="0"/>
                                  <a:pt x="55105" y="4127"/>
                                  <a:pt x="55105" y="9220"/>
                                </a:cubicBezTo>
                                <a:lnTo>
                                  <a:pt x="55105" y="91707"/>
                                </a:lnTo>
                                <a:cubicBezTo>
                                  <a:pt x="55105" y="93891"/>
                                  <a:pt x="56883" y="95656"/>
                                  <a:pt x="59080" y="95656"/>
                                </a:cubicBezTo>
                                <a:cubicBezTo>
                                  <a:pt x="61265" y="95656"/>
                                  <a:pt x="63043" y="93891"/>
                                  <a:pt x="63043" y="91707"/>
                                </a:cubicBezTo>
                                <a:lnTo>
                                  <a:pt x="63043" y="54305"/>
                                </a:lnTo>
                                <a:cubicBezTo>
                                  <a:pt x="63043" y="49225"/>
                                  <a:pt x="67208" y="45085"/>
                                  <a:pt x="72314" y="45085"/>
                                </a:cubicBezTo>
                                <a:cubicBezTo>
                                  <a:pt x="77419" y="45085"/>
                                  <a:pt x="81572" y="49225"/>
                                  <a:pt x="81572" y="54305"/>
                                </a:cubicBezTo>
                                <a:lnTo>
                                  <a:pt x="81572" y="91707"/>
                                </a:lnTo>
                                <a:cubicBezTo>
                                  <a:pt x="81572" y="93891"/>
                                  <a:pt x="83350" y="95656"/>
                                  <a:pt x="85547" y="95656"/>
                                </a:cubicBezTo>
                                <a:cubicBezTo>
                                  <a:pt x="87744" y="95656"/>
                                  <a:pt x="89522" y="93891"/>
                                  <a:pt x="89522" y="91707"/>
                                </a:cubicBezTo>
                                <a:lnTo>
                                  <a:pt x="89522" y="65900"/>
                                </a:lnTo>
                                <a:cubicBezTo>
                                  <a:pt x="89522" y="60820"/>
                                  <a:pt x="93688" y="56680"/>
                                  <a:pt x="98793" y="56680"/>
                                </a:cubicBezTo>
                                <a:cubicBezTo>
                                  <a:pt x="103899" y="56680"/>
                                  <a:pt x="108064" y="60820"/>
                                  <a:pt x="108064" y="65900"/>
                                </a:cubicBezTo>
                                <a:lnTo>
                                  <a:pt x="108064" y="103619"/>
                                </a:lnTo>
                                <a:cubicBezTo>
                                  <a:pt x="108064" y="105816"/>
                                  <a:pt x="109842" y="107582"/>
                                  <a:pt x="112027" y="107582"/>
                                </a:cubicBezTo>
                                <a:cubicBezTo>
                                  <a:pt x="114224" y="107582"/>
                                  <a:pt x="116002" y="105816"/>
                                  <a:pt x="116002" y="103619"/>
                                </a:cubicBezTo>
                                <a:lnTo>
                                  <a:pt x="116002" y="77508"/>
                                </a:lnTo>
                                <a:cubicBezTo>
                                  <a:pt x="116002" y="72415"/>
                                  <a:pt x="120167" y="68288"/>
                                  <a:pt x="125273" y="68288"/>
                                </a:cubicBezTo>
                                <a:cubicBezTo>
                                  <a:pt x="130378" y="68288"/>
                                  <a:pt x="134544" y="72415"/>
                                  <a:pt x="134544" y="77508"/>
                                </a:cubicBezTo>
                                <a:lnTo>
                                  <a:pt x="134595" y="137668"/>
                                </a:lnTo>
                                <a:cubicBezTo>
                                  <a:pt x="134595" y="171844"/>
                                  <a:pt x="106667" y="199644"/>
                                  <a:pt x="72339" y="199644"/>
                                </a:cubicBezTo>
                                <a:close/>
                              </a:path>
                            </a:pathLst>
                          </a:custGeom>
                          <a:ln w="6350" cap="flat">
                            <a:miter lim="127000"/>
                          </a:ln>
                        </wps:spPr>
                        <wps:style>
                          <a:lnRef idx="1">
                            <a:srgbClr val="E77034"/>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0BD7B6A" id="Group 2563" o:spid="_x0000_s1026" style="position:absolute;margin-left:10.8pt;margin-top:.95pt;width:51.35pt;height:35pt;z-index:251662336;mso-width-relative:margin;mso-height-relative:margin" coordsize="7102,4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">
                <v:shape id="Shape 211" o:spid="_x0000_s1027" style="position:absolute;left:544;width:2991;height:3507;visibility:visible;mso-wrap-style:square;v-text-anchor:top" coordsize="299047,35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" path="m41618,l299047,r,35674l41618,35674v-3213,,-5931,2705,-5931,5944l35687,309080v,3226,2718,5956,5931,5956l299047,315036r,35674l41618,350710c18682,350710,,332041,,309080l,41618c,18669,18682,,41618,xe" fillcolor="#e77034" stroked="f" strokeweight="0">
                  <v:stroke miterlimit="83231f" joinstyle="miter"/>
                  <v:path arrowok="t" textboxrect="0,0,299047,350710"/>
                </v:shape>
                <v:shape id="Shape 212" o:spid="_x0000_s1028" style="position:absolute;left:3535;width:2990;height:3507;visibility:visible;mso-wrap-style:square;v-text-anchor:top" coordsize="299034,35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" path="m,l257416,v22949,,41618,18669,41618,41618l299034,309080v,22961,-18669,41630,-41618,41630l,350710,,315036r257416,c260629,315036,263360,312306,263360,309080r,-267462c263360,38379,260629,35674,257416,35674l,35674,,xe" fillcolor="#e77034" stroked="f" strokeweight="0">
                  <v:stroke miterlimit="83231f" joinstyle="miter"/>
                  <v:path arrowok="t" textboxrect="0,0,299034,350710"/>
                </v:shape>
                <v:shape id="Shape 213" o:spid="_x0000_s1029" style="position:absolute;top:4679;width:7102;height:255;visibility:visible;mso-wrap-style:square;v-text-anchor:top" coordsize="710273,2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" path="m6579,l703694,v3620,,6579,2959,6579,6579l710273,18999v,3620,-2959,6579,-6579,6579l6579,25578c2959,25578,,22619,,18999l,6579c,2959,2959,,6579,xe" fillcolor="#e77034" stroked="f" strokeweight="0">
                  <v:stroke miterlimit="83231f" joinstyle="miter"/>
                  <v:path arrowok="t" textboxrect="0,0,710273,25578"/>
                </v:shape>
                <v:shape id="Shape 214" o:spid="_x0000_s1030" style="position:absolute;left:38;top:3813;width:7024;height:636;visibility:visible;mso-wrap-style:square;v-text-anchor:top" coordsize="702437,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" path="m63767,l635534,v7238,,17132,4381,21996,9741l697573,53784v4864,5360,2921,9741,-4305,9741l9296,63525c2057,63525,,59029,4699,53530l42050,9995c46761,4508,56528,,63767,xe" fillcolor="#e77034" stroked="f" strokeweight="0">
                  <v:stroke miterlimit="83231f" joinstyle="miter"/>
                  <v:path arrowok="t" textboxrect="0,0,702437,63525"/>
                </v:shape>
                <v:shape id="Shape 215" o:spid="_x0000_s1031" style="position:absolute;left:2600;top:818;width:762;height:2153;visibility:visible;mso-wrap-style:square;v-text-anchor:top" coordsize="76230,21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" path="m54407,v9487,,17208,7696,17208,17145l71615,47828r4615,-1365l76230,54933r-1894,782c72657,57385,71615,59690,71615,62230r,37402c71615,101816,69837,103581,67653,103581v-2197,,-3975,-1765,-3975,-3949l63678,17145v,-5093,-4166,-9220,-9271,-9220c49301,7925,45136,12052,45136,17145r,113106c45136,132296,43586,134010,41542,134201v-1918,203,-3899,-1181,-4280,-3188l27711,81750c26810,76428,21895,73266,17018,74092v-5042,838,-8445,5613,-7595,10630l21844,156299v3658,21060,17159,38147,35137,46222l76230,207399r,7912l75667,215290c44856,213017,19507,189319,14008,157645l1588,86042c,76708,6337,67843,15697,66281v9436,-1549,18263,4724,19838,14059l37186,88874r,-71729c37186,7696,44907,,54407,xe" fillcolor="#e77034" stroked="f" strokeweight="0">
                  <v:stroke miterlimit="83231f" joinstyle="miter"/>
                  <v:path arrowok="t" textboxrect="0,0,76230,215311"/>
                </v:shape>
                <v:shape id="Shape 216" o:spid="_x0000_s1032" style="position:absolute;left:2761;top:609;width:601;height:641;visibility:visible;mso-wrap-style:square;v-text-anchor:top" coordsize="60127,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" path="m38303,v5280,,10314,1069,14895,3001l60127,7656r,9662l59757,16772c54261,11300,46673,7912,38303,7912,21565,7912,7938,21463,7938,38138v,7112,2540,14034,7150,19482c16510,59284,16294,61785,14618,63195v-750,622,-1651,927,-2566,927c10922,64122,9804,63640,9017,62712,3200,55855,,47117,,38138,,17107,17183,,38303,xe" fillcolor="#e77034" stroked="f" strokeweight="0">
                  <v:stroke miterlimit="83231f" joinstyle="miter"/>
                  <v:path arrowok="t" textboxrect="0,0,60127,64122"/>
                </v:shape>
                <v:shape id="Shape 217" o:spid="_x0000_s1033" style="position:absolute;left:2597;top:445;width:765;height:1015;visibility:visible;mso-wrap-style:square;v-text-anchor:top" coordsize="76548,10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" path="m54724,v7544,,14736,1527,21281,4287l76548,4652r,9367l72915,11578c67320,9218,61173,7912,54724,7912,28931,7912,7938,28804,7938,54483v,16066,8547,31268,22301,39675c32106,95301,32690,97739,31547,99594v-749,1219,-2058,1892,-3391,1892c27445,101486,26721,101295,26073,100902,9995,91059,,73266,,54483,,24435,24549,,54724,xe" fillcolor="#e77034" stroked="f" strokeweight="0">
                  <v:stroke miterlimit="83231f" joinstyle="miter"/>
                  <v:path arrowok="t" textboxrect="0,0,76548,101486"/>
                </v:shape>
                <v:shape id="Shape 218" o:spid="_x0000_s1034" style="position:absolute;left:3362;top:1269;width:749;height:1704;visibility:visible;mso-wrap-style:square;v-text-anchor:top" coordsize="74887,17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" path="m4656,v8573,,15647,6299,16942,14491c24328,12674,27605,11608,31136,11608v8585,,15646,6299,16941,14490c50808,24270,54085,23203,57615,23203v9500,,17221,7696,17221,17145l74887,100495v,38557,-31496,69901,-70205,69901l,170226r,-7912l21,162319v1536,101,3086,165,4661,165c39010,162484,66937,134684,66937,100508r-51,-60160c66886,35255,62721,31128,57615,31128v-5105,,-9271,4127,-9271,9220l48344,66459v,2197,-1778,3963,-3975,3963c42185,70422,40407,68656,40407,66459r,-37719c40407,23660,36241,19520,31136,19520v-5106,,-9271,4140,-9271,9220l21865,54547v,2184,-1778,3949,-3975,3949c15692,58496,13914,56731,13914,54547r,-37402c13914,12065,9762,7925,4656,7925l,9848,,1378,4656,xe" fillcolor="#e77034" stroked="f" strokeweight="0">
                  <v:stroke miterlimit="83231f" joinstyle="miter"/>
                  <v:path arrowok="t" textboxrect="0,0,74887,170396"/>
                </v:shape>
                <v:shape id="Shape 219" o:spid="_x0000_s1035" style="position:absolute;left:3362;top:685;width:165;height:530;visibility:visible;mso-wrap-style:square;v-text-anchor:top" coordsize="16480,5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" path="m,l5248,3526v6936,6906,11232,16440,11232,26956c16480,37581,14486,44528,10739,50560,9571,52427,7120,52986,5266,51843,3399,50688,2827,48249,3983,46395,6955,41607,8530,36108,8530,30482v,-4169,-851,-8142,-2389,-11758l,9661,,xe" fillcolor="#e77034" stroked="f" strokeweight="0">
                  <v:stroke miterlimit="83231f" joinstyle="miter"/>
                  <v:path arrowok="t" textboxrect="0,0,16480,52986"/>
                </v:shape>
                <v:shape id="Shape 220" o:spid="_x0000_s1036" style="position:absolute;left:3362;top:492;width:329;height:814;visibility:visible;mso-wrap-style:square;v-text-anchor:top" coordsize="32901,8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" path="m,l16854,11321v9910,9865,16047,23486,16047,38510c32901,60156,29967,70228,24417,78965v-1181,1841,-3619,2400,-5486,1219c17077,79016,16531,76578,17699,74736v4750,-7468,7252,-16078,7252,-24905c24951,36991,19706,25348,11236,16916l,9367,,xe" fillcolor="#e77034" stroked="f" strokeweight="0">
                  <v:stroke miterlimit="83231f" joinstyle="miter"/>
                  <v:path arrowok="t" textboxrect="0,0,32901,81365"/>
                </v:shape>
                <v:shape id="Shape 221" o:spid="_x0000_s1037" style="position:absolute;left:2761;top:609;width:766;height:641;visibility:visible;mso-wrap-style:square;v-text-anchor:top" coordsize="76606,6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" path="m65392,59499v1855,1143,4306,585,5474,-1282c74613,52184,76606,45238,76606,38138,76606,17107,59423,,38303,,17183,,,17107,,38138v,8979,3200,17717,9017,24574c9804,63640,10922,64122,12052,64122v915,,1816,-305,2566,-927c16294,61785,16510,59284,15088,57620,10478,52172,7938,45250,7938,38138,7938,21463,21565,7912,38303,7912v16739,,30353,13551,30353,30226c68656,43764,67081,49263,64110,54051v-1156,1855,-585,4293,1282,5448xe" filled="f" strokecolor="#e66c2e" strokeweight=".5pt">
                  <v:stroke miterlimit="83231f" joinstyle="miter"/>
                  <v:path arrowok="t" textboxrect="0,0,76606,64122"/>
                </v:shape>
                <v:shape id="Shape 222" o:spid="_x0000_s1038" style="position:absolute;left:2597;top:445;width:1094;height:1015;visibility:visible;mso-wrap-style:square;v-text-anchor:top" coordsize="109449,10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" path="m26073,100902v648,393,1372,584,2083,584c29489,101486,30798,100813,31547,99594v1143,-1855,559,-4293,-1308,-5436c16485,85751,7938,70549,7938,54483,7938,28804,28931,7912,54724,7912v25794,,46774,20892,46774,46571c101498,63310,98996,71920,94247,79388v-1169,1842,-623,4280,1232,5448c97346,86017,99784,85458,100965,83617v5550,-8737,8484,-18809,8484,-29134c109449,24435,84899,,54724,,24549,,,24435,,54483v,18783,9995,36576,26073,46419xe" filled="f" strokecolor="#e66c2e" strokeweight=".5pt">
                  <v:stroke miterlimit="83231f" joinstyle="miter"/>
                  <v:path arrowok="t" textboxrect="0,0,109449,101486"/>
                </v:shape>
                <v:shape id="Shape 223" o:spid="_x0000_s1039" style="position:absolute;left:2600;top:818;width:1511;height:2155;visibility:visible;mso-wrap-style:square;v-text-anchor:top" coordsize="151117,21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" path="m151066,85433v,-9449,-7721,-17145,-17221,-17145c130315,68288,127038,69355,124308,71183,123012,62992,115951,56693,107366,56693v-3531,,-6807,1066,-9538,2882c96533,51384,89459,45085,80886,45085v-3416,,-6591,1028,-9271,2743l71615,17145c71615,7696,63894,,54407,,44907,,37186,7696,37186,17145r,71729l35535,80340c33960,71005,25133,64732,15697,66281,6337,67843,,76708,1588,86042r12420,71603c19507,189319,44856,213017,75667,215290v1727,127,3479,191,5245,191c119621,215481,151117,184137,151117,145580r-51,-60147xe" filled="f" strokecolor="#e66c2e" strokeweight=".5pt">
                  <v:stroke miterlimit="83231f" joinstyle="miter"/>
                  <v:path arrowok="t" textboxrect="0,0,151117,215481"/>
                </v:shape>
                <v:shape id="Shape 224" o:spid="_x0000_s1040" style="position:absolute;left:2686;top:897;width:1346;height:1997;visibility:visible;mso-wrap-style:square;v-text-anchor:top" coordsize="134595,19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" path="m72339,199644v-1575,,-3124,-64,-4661,-165c40526,197472,18148,176454,13271,148374l851,76797c,71781,3404,67005,8445,66167v4877,-826,9792,2337,10694,7658l28689,123088v381,2007,2362,3391,4280,3188c35014,126086,36563,124371,36563,122326r,-113106c36563,4127,40729,,45834,v5106,,9271,4127,9271,9220l55105,91707v,2184,1778,3949,3975,3949c61265,95656,63043,93891,63043,91707r,-37402c63043,49225,67208,45085,72314,45085v5105,,9258,4140,9258,9220l81572,91707v,2184,1778,3949,3975,3949c87744,95656,89522,93891,89522,91707r,-25807c89522,60820,93688,56680,98793,56680v5106,,9271,4140,9271,9220l108064,103619v,2197,1778,3963,3963,3963c114224,107582,116002,105816,116002,103619r,-26111c116002,72415,120167,68288,125273,68288v5105,,9271,4127,9271,9220l134595,137668v,34176,-27928,61976,-62256,61976xe" filled="f" strokecolor="#e66c2e" strokeweight=".5pt">
                  <v:stroke miterlimit="83231f" joinstyle="miter"/>
                  <v:path arrowok="t" textboxrect="0,0,134595,199644"/>
                </v:shape>
                <w10:wrap type="square"/>
              </v:group>
            </w:pict>
          </mc:Fallback>
        </mc:AlternateContent>
      </w:r>
      <w:r>
        <w:t>Touchscreen</w:t>
      </w:r>
    </w:p>
    <w:p w14:paraId="63DE100C" w14:textId="77777777" w:rsidR="00A62410" w:rsidRDefault="00A62410" w:rsidP="006D4AE7">
      <w:pPr>
        <w:spacing w:after="476" w:line="248" w:lineRule="auto"/>
        <w:ind w:left="1416"/>
      </w:pPr>
      <w:r>
        <w:rPr>
          <w:color w:val="181717"/>
          <w:sz w:val="24"/>
        </w:rPr>
        <w:t xml:space="preserve">Scrollen is makkelijker en illustraties en digitale boeken zijn snel te vergroten. Een touchscreen is echter niet verplicht of noodzakelijk. </w:t>
      </w:r>
    </w:p>
    <w:p w14:paraId="591A81BC" w14:textId="77777777" w:rsidR="00A62410" w:rsidRDefault="00A62410" w:rsidP="00A62410">
      <w:pPr>
        <w:pStyle w:val="Kop1"/>
      </w:pPr>
      <w:r>
        <w:t>Korting op de aanvullende service</w:t>
      </w:r>
    </w:p>
    <w:p w14:paraId="68F00048" w14:textId="77777777" w:rsidR="00A62410" w:rsidRDefault="00A62410" w:rsidP="00A62410">
      <w:pPr>
        <w:spacing w:after="274" w:line="248" w:lineRule="auto"/>
        <w:ind w:left="10" w:hanging="10"/>
      </w:pPr>
      <w:r>
        <w:rPr>
          <w:color w:val="181717"/>
          <w:sz w:val="24"/>
        </w:rPr>
        <w:t xml:space="preserve">Omdat wij samen met CampusShop streven naar continuïteit van het onderwijs, doen wij een bijdrage van 30 euro op het Voortgezet Onderwijs Servicepakket. Deze bijdrage wordt als voucher automatisch verrekend bij bestelling op de webshop vóór 31 juli 2021. Campusshop biedt de mogelijkheid meer zaken naast een laptop aan te schaffen. </w:t>
      </w:r>
    </w:p>
    <w:p w14:paraId="5A47B514" w14:textId="77777777" w:rsidR="00A62410" w:rsidRDefault="00A62410" w:rsidP="00A62410">
      <w:pPr>
        <w:spacing w:after="276" w:line="248" w:lineRule="auto"/>
        <w:ind w:left="-5" w:hanging="10"/>
      </w:pPr>
      <w:r>
        <w:rPr>
          <w:color w:val="181717"/>
          <w:sz w:val="24"/>
        </w:rPr>
        <w:t xml:space="preserve">We willen u erop wijzen dat een case/sleeve inbegrepen is in het Voortgezet Onderwijs Servicepakket en bij afname van dit pakket dus niet los aangeschaft hoeft te worden. Andere extra benodigdheden zoals aangeboden door de CampusShop zijn voor ons onderwijs niet per se nodig. U kunt de laptop, inclusief het Voortgezet Onderwijs Servicepakket bestellen op </w:t>
      </w:r>
      <w:hyperlink r:id="rId9" w:history="1">
        <w:r w:rsidRPr="00E6317A">
          <w:rPr>
            <w:rStyle w:val="Hyperlink"/>
            <w:sz w:val="24"/>
          </w:rPr>
          <w:t>www.campusshop.nl</w:t>
        </w:r>
      </w:hyperlink>
      <w:r>
        <w:rPr>
          <w:color w:val="181717"/>
          <w:sz w:val="24"/>
        </w:rPr>
        <w:t xml:space="preserve">. </w:t>
      </w:r>
    </w:p>
    <w:p w14:paraId="0BFAA1D3" w14:textId="77777777" w:rsidR="00A62410" w:rsidRDefault="00A62410" w:rsidP="00A62410">
      <w:pPr>
        <w:spacing w:after="0"/>
        <w:ind w:left="10" w:hanging="10"/>
      </w:pPr>
      <w:r>
        <w:rPr>
          <w:b/>
          <w:color w:val="181717"/>
          <w:sz w:val="24"/>
        </w:rPr>
        <w:t>Bestel voor 31 juli 2021!</w:t>
      </w:r>
    </w:p>
    <w:p w14:paraId="291EE229" w14:textId="77777777" w:rsidR="00A62410" w:rsidRDefault="00A62410" w:rsidP="00A62410">
      <w:pPr>
        <w:spacing w:after="274" w:line="248" w:lineRule="auto"/>
        <w:ind w:left="10" w:hanging="10"/>
      </w:pPr>
      <w:r>
        <w:rPr>
          <w:color w:val="181717"/>
          <w:sz w:val="24"/>
        </w:rPr>
        <w:t>U kunt kiezen om uw bestelling met iDeal te betalen of een huurovereenkomst aan te gaan. Bestel voor 31 juli, dan bent u er zeker van dat de laptop in uw bezit is voor de aanvang van het nieuwe schooljaar. Vanaf de eerste dag in het nieuwe schooljaar maken we direct gebruik van de laptops.</w:t>
      </w:r>
    </w:p>
    <w:p w14:paraId="20D715D0" w14:textId="3EAF8B08" w:rsidR="00A62410" w:rsidRDefault="00A62410" w:rsidP="00A62410">
      <w:pPr>
        <w:spacing w:after="36" w:line="248" w:lineRule="auto"/>
        <w:ind w:left="10" w:hanging="10"/>
        <w:rPr>
          <w:sz w:val="24"/>
          <w:szCs w:val="24"/>
        </w:rPr>
      </w:pPr>
      <w:r>
        <w:rPr>
          <w:noProof/>
        </w:rPr>
        <w:lastRenderedPageBreak/>
        <w:drawing>
          <wp:anchor distT="0" distB="0" distL="114300" distR="114300" simplePos="0" relativeHeight="251664384" behindDoc="0" locked="0" layoutInCell="1" allowOverlap="1" wp14:anchorId="019CEA18" wp14:editId="7BCD5695">
            <wp:simplePos x="0" y="0"/>
            <wp:positionH relativeFrom="margin">
              <wp:posOffset>-337185</wp:posOffset>
            </wp:positionH>
            <wp:positionV relativeFrom="paragraph">
              <wp:posOffset>956310</wp:posOffset>
            </wp:positionV>
            <wp:extent cx="7000875" cy="5281930"/>
            <wp:effectExtent l="0" t="0" r="952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00875" cy="5281930"/>
                    </a:xfrm>
                    <a:prstGeom prst="rect">
                      <a:avLst/>
                    </a:prstGeom>
                  </pic:spPr>
                </pic:pic>
              </a:graphicData>
            </a:graphic>
            <wp14:sizeRelH relativeFrom="page">
              <wp14:pctWidth>0</wp14:pctWidth>
            </wp14:sizeRelH>
            <wp14:sizeRelV relativeFrom="page">
              <wp14:pctHeight>0</wp14:pctHeight>
            </wp14:sizeRelV>
          </wp:anchor>
        </w:drawing>
      </w:r>
      <w:r w:rsidRPr="00FD2157">
        <w:rPr>
          <w:sz w:val="24"/>
          <w:szCs w:val="24"/>
        </w:rPr>
        <w:t>Let wel: het portaal van CampusShop is het gehele jaar door open, altijd met relevante modellen. Het nieuwe aanbod voor het aankomende schooljaar 2021/2022 zal begin juni online beschikbaar komen. Levertijden zijn wisselend per model. Mocht u al eerder wat willen aanschaffen, dan is dit ook mogelijk via CampusShop. Het is dan echter een model zoals door onze leerlingen het afgelopen jaar is gebruikt.</w:t>
      </w:r>
    </w:p>
    <w:p w14:paraId="6F757CE8" w14:textId="77777777" w:rsidR="00C347DA" w:rsidRDefault="00C347DA" w:rsidP="00A62410">
      <w:pPr>
        <w:spacing w:after="36" w:line="248" w:lineRule="auto"/>
        <w:ind w:left="10" w:hanging="10"/>
        <w:rPr>
          <w:sz w:val="24"/>
          <w:szCs w:val="24"/>
        </w:rPr>
      </w:pPr>
    </w:p>
    <w:p w14:paraId="766C9B02" w14:textId="77777777" w:rsidR="00A62410" w:rsidRDefault="00A62410" w:rsidP="00A62410">
      <w:pPr>
        <w:ind w:left="10" w:right="29" w:hanging="10"/>
      </w:pPr>
      <w:r>
        <w:t>*Prijzen exclusief korting van 30 euro op het Voortgezet Onderwijs Servicepakket.</w:t>
      </w:r>
    </w:p>
    <w:p w14:paraId="3F83A2BF" w14:textId="77777777" w:rsidR="00A62410" w:rsidRDefault="00A62410" w:rsidP="00A62410">
      <w:pPr>
        <w:rPr>
          <w:color w:val="181717"/>
          <w:sz w:val="24"/>
          <w:highlight w:val="yellow"/>
        </w:rPr>
      </w:pPr>
      <w:r>
        <w:rPr>
          <w:color w:val="181717"/>
          <w:sz w:val="24"/>
          <w:highlight w:val="yellow"/>
        </w:rPr>
        <w:br w:type="page"/>
      </w:r>
    </w:p>
    <w:p w14:paraId="38075F84" w14:textId="77777777" w:rsidR="00A62410" w:rsidRPr="00A421B8" w:rsidRDefault="00A62410" w:rsidP="00A421B8">
      <w:pPr>
        <w:pStyle w:val="NTBroodtekst"/>
        <w:rPr>
          <w:rFonts w:asciiTheme="majorHAnsi" w:hAnsiTheme="majorHAnsi" w:cstheme="majorHAnsi"/>
          <w:b/>
          <w:bCs/>
          <w:sz w:val="24"/>
          <w:szCs w:val="24"/>
        </w:rPr>
      </w:pPr>
      <w:r w:rsidRPr="00A421B8">
        <w:rPr>
          <w:rFonts w:asciiTheme="majorHAnsi" w:hAnsiTheme="majorHAnsi" w:cstheme="majorHAnsi"/>
          <w:b/>
          <w:bCs/>
          <w:sz w:val="24"/>
          <w:szCs w:val="24"/>
        </w:rPr>
        <w:lastRenderedPageBreak/>
        <w:t>Onderstaand treft u nog enige vragen en antwoorden over de CampusShop aan.</w:t>
      </w:r>
    </w:p>
    <w:p w14:paraId="0DE81489" w14:textId="77777777" w:rsidR="00A62410" w:rsidRPr="00A421B8" w:rsidRDefault="00A62410" w:rsidP="00A421B8">
      <w:pPr>
        <w:pStyle w:val="NTBroodtekst"/>
        <w:numPr>
          <w:ilvl w:val="0"/>
          <w:numId w:val="15"/>
        </w:numPr>
        <w:rPr>
          <w:rFonts w:asciiTheme="majorHAnsi" w:eastAsia="Times New Roman" w:hAnsiTheme="majorHAnsi" w:cstheme="majorHAnsi"/>
          <w:sz w:val="24"/>
          <w:szCs w:val="24"/>
        </w:rPr>
      </w:pPr>
      <w:r w:rsidRPr="00A421B8">
        <w:rPr>
          <w:rFonts w:asciiTheme="majorHAnsi" w:eastAsia="Times New Roman" w:hAnsiTheme="majorHAnsi" w:cstheme="majorHAnsi"/>
          <w:sz w:val="24"/>
          <w:szCs w:val="24"/>
        </w:rPr>
        <w:t xml:space="preserve">Het nieuwe assortiment voor onze school is online te zien vanaf 1 juni 2021 op het portaal van de school op </w:t>
      </w:r>
      <w:hyperlink r:id="rId11" w:history="1">
        <w:r w:rsidRPr="00A421B8">
          <w:rPr>
            <w:rStyle w:val="Hyperlink"/>
            <w:rFonts w:asciiTheme="majorHAnsi" w:eastAsia="Times New Roman" w:hAnsiTheme="majorHAnsi" w:cstheme="majorHAnsi"/>
            <w:sz w:val="24"/>
            <w:szCs w:val="24"/>
          </w:rPr>
          <w:t>www.campusshop.nl</w:t>
        </w:r>
      </w:hyperlink>
      <w:r w:rsidRPr="00A421B8">
        <w:rPr>
          <w:rFonts w:asciiTheme="majorHAnsi" w:eastAsia="Times New Roman" w:hAnsiTheme="majorHAnsi" w:cstheme="majorHAnsi"/>
          <w:sz w:val="24"/>
          <w:szCs w:val="24"/>
        </w:rPr>
        <w:t xml:space="preserve">. </w:t>
      </w:r>
    </w:p>
    <w:p w14:paraId="1B688D7C" w14:textId="77777777" w:rsidR="00A62410" w:rsidRPr="00A421B8" w:rsidRDefault="00A62410" w:rsidP="00A421B8">
      <w:pPr>
        <w:pStyle w:val="NTBroodtekst"/>
        <w:numPr>
          <w:ilvl w:val="0"/>
          <w:numId w:val="15"/>
        </w:numPr>
        <w:rPr>
          <w:rFonts w:asciiTheme="majorHAnsi" w:eastAsia="Times New Roman" w:hAnsiTheme="majorHAnsi" w:cstheme="majorHAnsi"/>
          <w:sz w:val="24"/>
          <w:szCs w:val="24"/>
        </w:rPr>
      </w:pPr>
      <w:r w:rsidRPr="00A421B8">
        <w:rPr>
          <w:rFonts w:asciiTheme="majorHAnsi" w:eastAsia="Times New Roman" w:hAnsiTheme="majorHAnsi" w:cstheme="majorHAnsi"/>
          <w:sz w:val="24"/>
          <w:szCs w:val="24"/>
        </w:rPr>
        <w:t>Wat is de Campusshop precies. Campusshop heeft daar voor ons een filmpje voor gemaakt:  </w:t>
      </w:r>
      <w:hyperlink r:id="rId12" w:tgtFrame="_blank" w:history="1">
        <w:r w:rsidRPr="00A421B8">
          <w:rPr>
            <w:rFonts w:asciiTheme="majorHAnsi" w:eastAsia="Times New Roman" w:hAnsiTheme="majorHAnsi" w:cstheme="majorHAnsi"/>
            <w:color w:val="1155CC"/>
            <w:sz w:val="24"/>
            <w:szCs w:val="24"/>
            <w:u w:val="single"/>
          </w:rPr>
          <w:t>https://youtu.be/2y6Vk1fu0yI</w:t>
        </w:r>
      </w:hyperlink>
    </w:p>
    <w:p w14:paraId="15088CFD" w14:textId="77777777" w:rsidR="00A62410" w:rsidRPr="00A421B8" w:rsidRDefault="00A62410" w:rsidP="00A421B8">
      <w:pPr>
        <w:pStyle w:val="NTBroodtekst"/>
        <w:numPr>
          <w:ilvl w:val="0"/>
          <w:numId w:val="15"/>
        </w:numPr>
        <w:rPr>
          <w:rFonts w:asciiTheme="majorHAnsi" w:eastAsia="Times New Roman" w:hAnsiTheme="majorHAnsi" w:cstheme="majorHAnsi"/>
          <w:sz w:val="24"/>
          <w:szCs w:val="24"/>
        </w:rPr>
      </w:pPr>
      <w:r w:rsidRPr="00A421B8">
        <w:rPr>
          <w:rFonts w:asciiTheme="majorHAnsi" w:eastAsia="Times New Roman" w:hAnsiTheme="majorHAnsi" w:cstheme="majorHAnsi"/>
          <w:sz w:val="24"/>
          <w:szCs w:val="24"/>
        </w:rPr>
        <w:t>Wat is de VO-service precies en heb ik dat nodig? Via deze link kunt u precies lezen wat voortgezet onderwijs voor u kan betekenen: </w:t>
      </w:r>
      <w:hyperlink r:id="rId13" w:tgtFrame="_blank" w:history="1">
        <w:r w:rsidRPr="00A421B8">
          <w:rPr>
            <w:rFonts w:asciiTheme="majorHAnsi" w:eastAsia="Times New Roman" w:hAnsiTheme="majorHAnsi" w:cstheme="majorHAnsi"/>
            <w:color w:val="1155CC"/>
            <w:sz w:val="24"/>
            <w:szCs w:val="24"/>
            <w:u w:val="single"/>
          </w:rPr>
          <w:t>https://www.campusshop.nl/voortgezetonderwijsservice/</w:t>
        </w:r>
      </w:hyperlink>
    </w:p>
    <w:p w14:paraId="04158F92" w14:textId="77777777" w:rsidR="00A62410" w:rsidRPr="00A421B8" w:rsidRDefault="00A62410" w:rsidP="00A421B8">
      <w:pPr>
        <w:pStyle w:val="NTBroodtekst"/>
        <w:numPr>
          <w:ilvl w:val="0"/>
          <w:numId w:val="15"/>
        </w:numPr>
        <w:rPr>
          <w:rFonts w:asciiTheme="majorHAnsi" w:eastAsia="Times New Roman" w:hAnsiTheme="majorHAnsi" w:cstheme="majorHAnsi"/>
          <w:sz w:val="24"/>
          <w:szCs w:val="24"/>
        </w:rPr>
      </w:pPr>
      <w:r w:rsidRPr="00A421B8">
        <w:rPr>
          <w:rFonts w:asciiTheme="majorHAnsi" w:eastAsia="Times New Roman" w:hAnsiTheme="majorHAnsi" w:cstheme="majorHAnsi"/>
          <w:sz w:val="24"/>
          <w:szCs w:val="24"/>
        </w:rPr>
        <w:t>En welke laptop is het beste voor mijn kind? Alle laptops die op schoolportaal staan op </w:t>
      </w:r>
      <w:hyperlink r:id="rId14" w:tgtFrame="_blank" w:history="1">
        <w:r w:rsidRPr="00A421B8">
          <w:rPr>
            <w:rFonts w:asciiTheme="majorHAnsi" w:eastAsia="Times New Roman" w:hAnsiTheme="majorHAnsi" w:cstheme="majorHAnsi"/>
            <w:color w:val="1155CC"/>
            <w:sz w:val="24"/>
            <w:szCs w:val="24"/>
            <w:u w:val="single"/>
          </w:rPr>
          <w:t>www.campusshop.nl</w:t>
        </w:r>
      </w:hyperlink>
      <w:r w:rsidRPr="00A421B8">
        <w:rPr>
          <w:rFonts w:asciiTheme="majorHAnsi" w:eastAsia="Times New Roman" w:hAnsiTheme="majorHAnsi" w:cstheme="majorHAnsi"/>
          <w:sz w:val="24"/>
          <w:szCs w:val="24"/>
        </w:rPr>
        <w:t> zijn geschikt voor het onderwijs bij ons op school. U kunt dus geen foute keuze maken.  Het populairste formaat is 11,6” omdat dit makkelijk in de tas meegaat, val-en stootbestendig is, een lange batterijduur heeft en licht is qua gewicht.</w:t>
      </w:r>
    </w:p>
    <w:p w14:paraId="4A31765B" w14:textId="77777777" w:rsidR="00A62410" w:rsidRDefault="00A62410" w:rsidP="00A421B8">
      <w:pPr>
        <w:pStyle w:val="NTBroodtekst"/>
        <w:rPr>
          <w:color w:val="181717"/>
          <w:highlight w:val="yellow"/>
        </w:rPr>
      </w:pPr>
    </w:p>
    <w:p w14:paraId="6696623D" w14:textId="0945C9AB" w:rsidR="00A62410" w:rsidRDefault="00A62410" w:rsidP="00A62410">
      <w:pPr>
        <w:spacing w:after="36" w:line="248" w:lineRule="auto"/>
        <w:ind w:left="10" w:hanging="10"/>
        <w:rPr>
          <w:color w:val="181717"/>
          <w:sz w:val="24"/>
        </w:rPr>
      </w:pPr>
      <w:r w:rsidRPr="009522AE">
        <w:rPr>
          <w:color w:val="181717"/>
          <w:sz w:val="24"/>
        </w:rPr>
        <w:t>Met vriendelijke groet,</w:t>
      </w:r>
    </w:p>
    <w:p w14:paraId="5556627D" w14:textId="62FD4024" w:rsidR="00C347DA" w:rsidRDefault="00C347DA" w:rsidP="00A62410">
      <w:pPr>
        <w:spacing w:after="36" w:line="248" w:lineRule="auto"/>
        <w:ind w:left="10" w:hanging="10"/>
        <w:rPr>
          <w:color w:val="181717"/>
          <w:sz w:val="24"/>
        </w:rPr>
      </w:pPr>
      <w:r>
        <w:rPr>
          <w:color w:val="181717"/>
          <w:sz w:val="24"/>
        </w:rPr>
        <w:t>CampusShop</w:t>
      </w:r>
    </w:p>
    <w:p w14:paraId="289284B0" w14:textId="0B1813C3" w:rsidR="00C347DA" w:rsidRDefault="00C347DA" w:rsidP="00A62410">
      <w:pPr>
        <w:spacing w:after="36" w:line="248" w:lineRule="auto"/>
        <w:ind w:left="10" w:hanging="10"/>
      </w:pPr>
      <w:r>
        <w:rPr>
          <w:color w:val="181717"/>
          <w:sz w:val="24"/>
        </w:rPr>
        <w:t>De Nieuwe Thermen</w:t>
      </w:r>
    </w:p>
    <w:sectPr w:rsidR="00C347DA" w:rsidSect="00141C66">
      <w:headerReference w:type="even" r:id="rId15"/>
      <w:headerReference w:type="default" r:id="rId16"/>
      <w:headerReference w:type="first" r:id="rId17"/>
      <w:pgSz w:w="11900" w:h="16840"/>
      <w:pgMar w:top="1418" w:right="1127" w:bottom="709"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A3698" w14:textId="77777777" w:rsidR="001F1461" w:rsidRDefault="001F1461">
      <w:r>
        <w:separator/>
      </w:r>
    </w:p>
  </w:endnote>
  <w:endnote w:type="continuationSeparator" w:id="0">
    <w:p w14:paraId="65452A38" w14:textId="77777777" w:rsidR="001F1461" w:rsidRDefault="001F1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6F3F60" w14:textId="77777777" w:rsidR="001F1461" w:rsidRDefault="001F1461">
      <w:r>
        <w:separator/>
      </w:r>
    </w:p>
  </w:footnote>
  <w:footnote w:type="continuationSeparator" w:id="0">
    <w:p w14:paraId="284992BE" w14:textId="77777777" w:rsidR="001F1461" w:rsidRDefault="001F1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9CCC5" w14:textId="77777777" w:rsidR="006710D5" w:rsidRDefault="006710D5">
    <w:r>
      <w:rPr>
        <w:noProof/>
      </w:rPr>
      <w:drawing>
        <wp:anchor distT="0" distB="0" distL="114300" distR="114300" simplePos="0" relativeHeight="251655680" behindDoc="1" locked="0" layoutInCell="1" allowOverlap="1" wp14:anchorId="5924B162" wp14:editId="6FB5D6BD">
          <wp:simplePos x="0" y="0"/>
          <wp:positionH relativeFrom="column">
            <wp:posOffset>-914400</wp:posOffset>
          </wp:positionH>
          <wp:positionV relativeFrom="paragraph">
            <wp:posOffset>-464185</wp:posOffset>
          </wp:positionV>
          <wp:extent cx="7560310" cy="10693400"/>
          <wp:effectExtent l="25400" t="0" r="8890" b="0"/>
          <wp:wrapNone/>
          <wp:docPr id="50" name="Afbeelding 50" descr="nieuwe theremen_tes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e theremen_test_2.jpg"/>
                  <pic:cNvPicPr/>
                </pic:nvPicPr>
                <pic:blipFill>
                  <a:blip r:embed="rId1"/>
                  <a:stretch>
                    <a:fillRect/>
                  </a:stretch>
                </pic:blipFill>
                <pic:spPr>
                  <a:xfrm>
                    <a:off x="0" y="0"/>
                    <a:ext cx="7560310" cy="10693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EAFBE" w14:textId="77777777" w:rsidR="006710D5" w:rsidRDefault="006710D5">
    <w:r>
      <w:rPr>
        <w:noProof/>
      </w:rPr>
      <w:drawing>
        <wp:anchor distT="0" distB="0" distL="114300" distR="114300" simplePos="0" relativeHeight="251661824" behindDoc="1" locked="0" layoutInCell="1" allowOverlap="1" wp14:anchorId="2DFBFE35" wp14:editId="3754004F">
          <wp:simplePos x="0" y="0"/>
          <wp:positionH relativeFrom="column">
            <wp:posOffset>-899795</wp:posOffset>
          </wp:positionH>
          <wp:positionV relativeFrom="paragraph">
            <wp:posOffset>-449581</wp:posOffset>
          </wp:positionV>
          <wp:extent cx="7547606" cy="10672877"/>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ieuweThermen_Wordsjabloon vel2_gro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724" cy="106772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71AF5" w14:textId="77777777" w:rsidR="006710D5" w:rsidRDefault="006710D5" w:rsidP="00352D23">
    <w:pPr>
      <w:tabs>
        <w:tab w:val="left" w:pos="3779"/>
      </w:tabs>
    </w:pPr>
    <w:r>
      <w:rPr>
        <w:noProof/>
      </w:rPr>
      <w:drawing>
        <wp:anchor distT="0" distB="0" distL="114300" distR="114300" simplePos="0" relativeHeight="251658752" behindDoc="1" locked="0" layoutInCell="1" allowOverlap="1" wp14:anchorId="2C9CB45C" wp14:editId="12C00936">
          <wp:simplePos x="0" y="0"/>
          <wp:positionH relativeFrom="column">
            <wp:posOffset>-899795</wp:posOffset>
          </wp:positionH>
          <wp:positionV relativeFrom="paragraph">
            <wp:posOffset>-449581</wp:posOffset>
          </wp:positionV>
          <wp:extent cx="7560000" cy="10692000"/>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ieuweThermen_Wordsjabloon vel1_blau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D1B2B"/>
    <w:multiLevelType w:val="hybridMultilevel"/>
    <w:tmpl w:val="F9942AC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A57B5A"/>
    <w:multiLevelType w:val="hybridMultilevel"/>
    <w:tmpl w:val="16F8A3BE"/>
    <w:lvl w:ilvl="0" w:tplc="78862248">
      <w:start w:val="1"/>
      <w:numFmt w:val="bullet"/>
      <w:lvlText w:val="Ο"/>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505765"/>
    <w:multiLevelType w:val="hybridMultilevel"/>
    <w:tmpl w:val="08EEE460"/>
    <w:lvl w:ilvl="0" w:tplc="78862248">
      <w:start w:val="1"/>
      <w:numFmt w:val="bullet"/>
      <w:lvlText w:val="Ο"/>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910369"/>
    <w:multiLevelType w:val="hybridMultilevel"/>
    <w:tmpl w:val="43BA9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47285"/>
    <w:multiLevelType w:val="hybridMultilevel"/>
    <w:tmpl w:val="1760294A"/>
    <w:lvl w:ilvl="0" w:tplc="78862248">
      <w:start w:val="1"/>
      <w:numFmt w:val="bullet"/>
      <w:lvlText w:val="Ο"/>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531859"/>
    <w:multiLevelType w:val="hybridMultilevel"/>
    <w:tmpl w:val="D2189C48"/>
    <w:lvl w:ilvl="0" w:tplc="8CB2F760">
      <w:numFmt w:val="bullet"/>
      <w:lvlText w:val=""/>
      <w:lvlJc w:val="left"/>
      <w:pPr>
        <w:ind w:left="1065" w:hanging="705"/>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AAF4F99"/>
    <w:multiLevelType w:val="hybridMultilevel"/>
    <w:tmpl w:val="DBA630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78716A"/>
    <w:multiLevelType w:val="hybridMultilevel"/>
    <w:tmpl w:val="9AAE7F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337954"/>
    <w:multiLevelType w:val="hybridMultilevel"/>
    <w:tmpl w:val="D4762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CC73B2B"/>
    <w:multiLevelType w:val="hybridMultilevel"/>
    <w:tmpl w:val="42B0BDE2"/>
    <w:lvl w:ilvl="0" w:tplc="78862248">
      <w:start w:val="1"/>
      <w:numFmt w:val="bullet"/>
      <w:lvlText w:val="Ο"/>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E90589"/>
    <w:multiLevelType w:val="hybridMultilevel"/>
    <w:tmpl w:val="04382A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Symbo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Symbol"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F211598"/>
    <w:multiLevelType w:val="multilevel"/>
    <w:tmpl w:val="4D0C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2C212C"/>
    <w:multiLevelType w:val="hybridMultilevel"/>
    <w:tmpl w:val="ACF23974"/>
    <w:lvl w:ilvl="0" w:tplc="8AC295B8">
      <w:start w:val="1"/>
      <w:numFmt w:val="bullet"/>
      <w:lvlText w:val="•"/>
      <w:lvlJc w:val="left"/>
      <w:pPr>
        <w:ind w:left="7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5BEE5CA">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812B60A">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2FD08AEE">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6E6EFC6A">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19726D08">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2440F836">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C0B466B0">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E6643BEA">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3" w15:restartNumberingAfterBreak="0">
    <w:nsid w:val="77BC4A28"/>
    <w:multiLevelType w:val="hybridMultilevel"/>
    <w:tmpl w:val="601C8DC0"/>
    <w:lvl w:ilvl="0" w:tplc="04130001">
      <w:start w:val="1"/>
      <w:numFmt w:val="bullet"/>
      <w:lvlText w:val=""/>
      <w:lvlJc w:val="left"/>
      <w:pPr>
        <w:ind w:left="778" w:hanging="360"/>
      </w:pPr>
      <w:rPr>
        <w:rFonts w:ascii="Symbol" w:hAnsi="Symbol" w:hint="default"/>
      </w:rPr>
    </w:lvl>
    <w:lvl w:ilvl="1" w:tplc="04130003" w:tentative="1">
      <w:start w:val="1"/>
      <w:numFmt w:val="bullet"/>
      <w:lvlText w:val="o"/>
      <w:lvlJc w:val="left"/>
      <w:pPr>
        <w:ind w:left="1498" w:hanging="360"/>
      </w:pPr>
      <w:rPr>
        <w:rFonts w:ascii="Courier New" w:hAnsi="Courier New" w:cs="Courier New" w:hint="default"/>
      </w:rPr>
    </w:lvl>
    <w:lvl w:ilvl="2" w:tplc="04130005" w:tentative="1">
      <w:start w:val="1"/>
      <w:numFmt w:val="bullet"/>
      <w:lvlText w:val=""/>
      <w:lvlJc w:val="left"/>
      <w:pPr>
        <w:ind w:left="2218" w:hanging="360"/>
      </w:pPr>
      <w:rPr>
        <w:rFonts w:ascii="Wingdings" w:hAnsi="Wingdings" w:hint="default"/>
      </w:rPr>
    </w:lvl>
    <w:lvl w:ilvl="3" w:tplc="04130001" w:tentative="1">
      <w:start w:val="1"/>
      <w:numFmt w:val="bullet"/>
      <w:lvlText w:val=""/>
      <w:lvlJc w:val="left"/>
      <w:pPr>
        <w:ind w:left="2938" w:hanging="360"/>
      </w:pPr>
      <w:rPr>
        <w:rFonts w:ascii="Symbol" w:hAnsi="Symbol" w:hint="default"/>
      </w:rPr>
    </w:lvl>
    <w:lvl w:ilvl="4" w:tplc="04130003" w:tentative="1">
      <w:start w:val="1"/>
      <w:numFmt w:val="bullet"/>
      <w:lvlText w:val="o"/>
      <w:lvlJc w:val="left"/>
      <w:pPr>
        <w:ind w:left="3658" w:hanging="360"/>
      </w:pPr>
      <w:rPr>
        <w:rFonts w:ascii="Courier New" w:hAnsi="Courier New" w:cs="Courier New" w:hint="default"/>
      </w:rPr>
    </w:lvl>
    <w:lvl w:ilvl="5" w:tplc="04130005" w:tentative="1">
      <w:start w:val="1"/>
      <w:numFmt w:val="bullet"/>
      <w:lvlText w:val=""/>
      <w:lvlJc w:val="left"/>
      <w:pPr>
        <w:ind w:left="4378" w:hanging="360"/>
      </w:pPr>
      <w:rPr>
        <w:rFonts w:ascii="Wingdings" w:hAnsi="Wingdings" w:hint="default"/>
      </w:rPr>
    </w:lvl>
    <w:lvl w:ilvl="6" w:tplc="04130001" w:tentative="1">
      <w:start w:val="1"/>
      <w:numFmt w:val="bullet"/>
      <w:lvlText w:val=""/>
      <w:lvlJc w:val="left"/>
      <w:pPr>
        <w:ind w:left="5098" w:hanging="360"/>
      </w:pPr>
      <w:rPr>
        <w:rFonts w:ascii="Symbol" w:hAnsi="Symbol" w:hint="default"/>
      </w:rPr>
    </w:lvl>
    <w:lvl w:ilvl="7" w:tplc="04130003" w:tentative="1">
      <w:start w:val="1"/>
      <w:numFmt w:val="bullet"/>
      <w:lvlText w:val="o"/>
      <w:lvlJc w:val="left"/>
      <w:pPr>
        <w:ind w:left="5818" w:hanging="360"/>
      </w:pPr>
      <w:rPr>
        <w:rFonts w:ascii="Courier New" w:hAnsi="Courier New" w:cs="Courier New" w:hint="default"/>
      </w:rPr>
    </w:lvl>
    <w:lvl w:ilvl="8" w:tplc="04130005" w:tentative="1">
      <w:start w:val="1"/>
      <w:numFmt w:val="bullet"/>
      <w:lvlText w:val=""/>
      <w:lvlJc w:val="left"/>
      <w:pPr>
        <w:ind w:left="6538" w:hanging="360"/>
      </w:pPr>
      <w:rPr>
        <w:rFonts w:ascii="Wingdings" w:hAnsi="Wingdings" w:hint="default"/>
      </w:rPr>
    </w:lvl>
  </w:abstractNum>
  <w:abstractNum w:abstractNumId="14" w15:restartNumberingAfterBreak="0">
    <w:nsid w:val="7C1E6146"/>
    <w:multiLevelType w:val="hybridMultilevel"/>
    <w:tmpl w:val="2F625096"/>
    <w:lvl w:ilvl="0" w:tplc="78862248">
      <w:start w:val="1"/>
      <w:numFmt w:val="bullet"/>
      <w:lvlText w:val="Ο"/>
      <w:lvlJc w:val="left"/>
      <w:pPr>
        <w:ind w:left="720" w:hanging="360"/>
      </w:pPr>
      <w:rPr>
        <w:rFonts w:ascii="Verdana" w:hAnsi="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13"/>
  </w:num>
  <w:num w:numId="5">
    <w:abstractNumId w:val="8"/>
  </w:num>
  <w:num w:numId="6">
    <w:abstractNumId w:val="9"/>
  </w:num>
  <w:num w:numId="7">
    <w:abstractNumId w:val="4"/>
  </w:num>
  <w:num w:numId="8">
    <w:abstractNumId w:val="1"/>
  </w:num>
  <w:num w:numId="9">
    <w:abstractNumId w:val="2"/>
  </w:num>
  <w:num w:numId="10">
    <w:abstractNumId w:val="14"/>
  </w:num>
  <w:num w:numId="11">
    <w:abstractNumId w:val="0"/>
  </w:num>
  <w:num w:numId="12">
    <w:abstractNumId w:val="5"/>
  </w:num>
  <w:num w:numId="13">
    <w:abstractNumId w:val="12"/>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embedSystemFonts/>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461"/>
    <w:rsid w:val="000471AC"/>
    <w:rsid w:val="0007731C"/>
    <w:rsid w:val="000C32A7"/>
    <w:rsid w:val="00141C66"/>
    <w:rsid w:val="0017737C"/>
    <w:rsid w:val="00183D4E"/>
    <w:rsid w:val="001A347D"/>
    <w:rsid w:val="001F1461"/>
    <w:rsid w:val="0027661F"/>
    <w:rsid w:val="002A3EFF"/>
    <w:rsid w:val="002F2CFF"/>
    <w:rsid w:val="00313CA7"/>
    <w:rsid w:val="00324663"/>
    <w:rsid w:val="00335EA9"/>
    <w:rsid w:val="00337ACA"/>
    <w:rsid w:val="00352D23"/>
    <w:rsid w:val="0048413C"/>
    <w:rsid w:val="004852F8"/>
    <w:rsid w:val="004C673D"/>
    <w:rsid w:val="00507FBB"/>
    <w:rsid w:val="0051094E"/>
    <w:rsid w:val="0052777D"/>
    <w:rsid w:val="005376C2"/>
    <w:rsid w:val="005654AD"/>
    <w:rsid w:val="00581272"/>
    <w:rsid w:val="005A2535"/>
    <w:rsid w:val="005D5FE0"/>
    <w:rsid w:val="005F6192"/>
    <w:rsid w:val="006323A3"/>
    <w:rsid w:val="006710D5"/>
    <w:rsid w:val="006939AB"/>
    <w:rsid w:val="006A2499"/>
    <w:rsid w:val="006A6537"/>
    <w:rsid w:val="006C76AD"/>
    <w:rsid w:val="006D4AE7"/>
    <w:rsid w:val="00711858"/>
    <w:rsid w:val="00727B07"/>
    <w:rsid w:val="007769F1"/>
    <w:rsid w:val="007A60E2"/>
    <w:rsid w:val="007C3066"/>
    <w:rsid w:val="007D2652"/>
    <w:rsid w:val="007D4433"/>
    <w:rsid w:val="007F5D9F"/>
    <w:rsid w:val="008044B6"/>
    <w:rsid w:val="008A759B"/>
    <w:rsid w:val="008D20B7"/>
    <w:rsid w:val="009137D7"/>
    <w:rsid w:val="00922195"/>
    <w:rsid w:val="009301B0"/>
    <w:rsid w:val="00990E2B"/>
    <w:rsid w:val="009D2493"/>
    <w:rsid w:val="009F67A7"/>
    <w:rsid w:val="00A421B8"/>
    <w:rsid w:val="00A62410"/>
    <w:rsid w:val="00A6637A"/>
    <w:rsid w:val="00AA28CF"/>
    <w:rsid w:val="00BA0ED3"/>
    <w:rsid w:val="00BD2D66"/>
    <w:rsid w:val="00BD6E6B"/>
    <w:rsid w:val="00C347DA"/>
    <w:rsid w:val="00C6719B"/>
    <w:rsid w:val="00C86D64"/>
    <w:rsid w:val="00D01A02"/>
    <w:rsid w:val="00D0732C"/>
    <w:rsid w:val="00D47BC2"/>
    <w:rsid w:val="00D539D5"/>
    <w:rsid w:val="00D54E47"/>
    <w:rsid w:val="00D9283D"/>
    <w:rsid w:val="00D93B6E"/>
    <w:rsid w:val="00DA5884"/>
    <w:rsid w:val="00DB477B"/>
    <w:rsid w:val="00DC438B"/>
    <w:rsid w:val="00DD0D32"/>
    <w:rsid w:val="00DD6B06"/>
    <w:rsid w:val="00DE1C59"/>
    <w:rsid w:val="00DE1E59"/>
    <w:rsid w:val="00E17AE1"/>
    <w:rsid w:val="00E475A0"/>
    <w:rsid w:val="00E546FD"/>
    <w:rsid w:val="00EF015C"/>
    <w:rsid w:val="00F95A1B"/>
    <w:rsid w:val="00FA3E84"/>
    <w:rsid w:val="00FB3A2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A78A3"/>
  <w15:docId w15:val="{6D6A38A2-2F8A-4EBA-AD6C-E8DFF7E93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A62410"/>
    <w:pPr>
      <w:spacing w:after="160" w:line="259" w:lineRule="auto"/>
    </w:pPr>
    <w:rPr>
      <w:rFonts w:ascii="Calibri" w:eastAsia="Calibri" w:hAnsi="Calibri" w:cs="Calibri"/>
      <w:color w:val="000000"/>
      <w:sz w:val="22"/>
      <w:szCs w:val="22"/>
      <w:lang w:val="nl-NL" w:eastAsia="nl-NL"/>
    </w:rPr>
  </w:style>
  <w:style w:type="paragraph" w:styleId="Kop1">
    <w:name w:val="heading 1"/>
    <w:basedOn w:val="Standaard"/>
    <w:next w:val="Standaard"/>
    <w:link w:val="Kop1Char"/>
    <w:uiPriority w:val="9"/>
    <w:qFormat/>
    <w:rsid w:val="00D0732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rsid w:val="00D073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TBroodtekst">
    <w:name w:val="NT Broodtekst"/>
    <w:basedOn w:val="Standaard"/>
    <w:qFormat/>
    <w:rsid w:val="00D93B6E"/>
    <w:rPr>
      <w:rFonts w:ascii="Verdana" w:hAnsi="Verdana"/>
      <w:color w:val="000000" w:themeColor="text1"/>
      <w:sz w:val="20"/>
    </w:rPr>
  </w:style>
  <w:style w:type="paragraph" w:customStyle="1" w:styleId="NTSubKop">
    <w:name w:val="NT SubKop"/>
    <w:basedOn w:val="Standaard"/>
    <w:qFormat/>
    <w:rsid w:val="0048413C"/>
    <w:rPr>
      <w:rFonts w:ascii="Verdana" w:hAnsi="Verdana"/>
      <w:b/>
      <w:i/>
      <w:color w:val="019CDE"/>
      <w:sz w:val="28"/>
    </w:rPr>
  </w:style>
  <w:style w:type="paragraph" w:customStyle="1" w:styleId="NTKop">
    <w:name w:val="NT Kop"/>
    <w:basedOn w:val="NTBroodtekst"/>
    <w:qFormat/>
    <w:rsid w:val="0048413C"/>
    <w:rPr>
      <w:b/>
      <w:color w:val="72AF24"/>
      <w:sz w:val="48"/>
    </w:rPr>
  </w:style>
  <w:style w:type="character" w:customStyle="1" w:styleId="Kop1Char">
    <w:name w:val="Kop 1 Char"/>
    <w:basedOn w:val="Standaardalinea-lettertype"/>
    <w:link w:val="Kop1"/>
    <w:rsid w:val="00D0732C"/>
    <w:rPr>
      <w:rFonts w:asciiTheme="majorHAnsi" w:eastAsiaTheme="majorEastAsia" w:hAnsiTheme="majorHAnsi" w:cstheme="majorBidi"/>
      <w:b/>
      <w:bCs/>
      <w:color w:val="345A8A" w:themeColor="accent1" w:themeShade="B5"/>
      <w:sz w:val="32"/>
      <w:szCs w:val="32"/>
    </w:rPr>
  </w:style>
  <w:style w:type="character" w:customStyle="1" w:styleId="Kop2Char">
    <w:name w:val="Kop 2 Char"/>
    <w:basedOn w:val="Standaardalinea-lettertype"/>
    <w:link w:val="Kop2"/>
    <w:rsid w:val="00D0732C"/>
    <w:rPr>
      <w:rFonts w:asciiTheme="majorHAnsi" w:eastAsiaTheme="majorEastAsia" w:hAnsiTheme="majorHAnsi" w:cstheme="majorBidi"/>
      <w:b/>
      <w:bCs/>
      <w:color w:val="4F81BD" w:themeColor="accent1"/>
      <w:sz w:val="26"/>
      <w:szCs w:val="26"/>
    </w:rPr>
  </w:style>
  <w:style w:type="paragraph" w:styleId="Voettekst">
    <w:name w:val="footer"/>
    <w:basedOn w:val="Standaard"/>
    <w:link w:val="VoettekstChar"/>
    <w:unhideWhenUsed/>
    <w:rsid w:val="00352D23"/>
    <w:pPr>
      <w:tabs>
        <w:tab w:val="center" w:pos="4536"/>
        <w:tab w:val="right" w:pos="9072"/>
      </w:tabs>
    </w:pPr>
  </w:style>
  <w:style w:type="character" w:customStyle="1" w:styleId="VoettekstChar">
    <w:name w:val="Voettekst Char"/>
    <w:basedOn w:val="Standaardalinea-lettertype"/>
    <w:link w:val="Voettekst"/>
    <w:rsid w:val="00352D23"/>
  </w:style>
  <w:style w:type="character" w:styleId="Hyperlink">
    <w:name w:val="Hyperlink"/>
    <w:basedOn w:val="Standaardalinea-lettertype"/>
    <w:uiPriority w:val="99"/>
    <w:unhideWhenUsed/>
    <w:rsid w:val="008A759B"/>
    <w:rPr>
      <w:color w:val="0000FF" w:themeColor="hyperlink"/>
      <w:u w:val="single"/>
    </w:rPr>
  </w:style>
  <w:style w:type="paragraph" w:styleId="Lijstalinea">
    <w:name w:val="List Paragraph"/>
    <w:basedOn w:val="Standaard"/>
    <w:uiPriority w:val="34"/>
    <w:qFormat/>
    <w:rsid w:val="008A759B"/>
    <w:pPr>
      <w:spacing w:after="200" w:line="276" w:lineRule="auto"/>
      <w:ind w:left="720"/>
      <w:contextualSpacing/>
    </w:pPr>
  </w:style>
  <w:style w:type="paragraph" w:styleId="Titel">
    <w:name w:val="Title"/>
    <w:basedOn w:val="Standaard"/>
    <w:next w:val="Standaard"/>
    <w:link w:val="TitelChar"/>
    <w:uiPriority w:val="10"/>
    <w:qFormat/>
    <w:rsid w:val="00DB477B"/>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B477B"/>
    <w:rPr>
      <w:rFonts w:asciiTheme="majorHAnsi" w:eastAsiaTheme="majorEastAsia" w:hAnsiTheme="majorHAnsi" w:cstheme="majorBidi"/>
      <w:spacing w:val="-10"/>
      <w:kern w:val="28"/>
      <w:sz w:val="56"/>
      <w:szCs w:val="56"/>
      <w:lang w:val="nl-NL"/>
    </w:rPr>
  </w:style>
  <w:style w:type="paragraph" w:styleId="Ondertitel">
    <w:name w:val="Subtitle"/>
    <w:basedOn w:val="Standaard"/>
    <w:next w:val="Standaard"/>
    <w:link w:val="OndertitelChar"/>
    <w:uiPriority w:val="11"/>
    <w:qFormat/>
    <w:rsid w:val="00DB477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DB477B"/>
    <w:rPr>
      <w:rFonts w:eastAsiaTheme="minorEastAsia"/>
      <w:color w:val="5A5A5A" w:themeColor="text1" w:themeTint="A5"/>
      <w:spacing w:val="15"/>
      <w:sz w:val="22"/>
      <w:szCs w:val="22"/>
      <w:lang w:val="nl-NL"/>
    </w:rPr>
  </w:style>
  <w:style w:type="table" w:styleId="Tabelraster">
    <w:name w:val="Table Grid"/>
    <w:basedOn w:val="Standaardtabel"/>
    <w:uiPriority w:val="39"/>
    <w:rsid w:val="00DB477B"/>
    <w:rPr>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DB477B"/>
    <w:rPr>
      <w:sz w:val="22"/>
      <w:szCs w:val="22"/>
      <w:lang w:val="nl-NL"/>
    </w:rPr>
  </w:style>
  <w:style w:type="paragraph" w:styleId="Ballontekst">
    <w:name w:val="Balloon Text"/>
    <w:basedOn w:val="Standaard"/>
    <w:link w:val="BallontekstChar"/>
    <w:semiHidden/>
    <w:unhideWhenUsed/>
    <w:rsid w:val="00E17AE1"/>
    <w:rPr>
      <w:rFonts w:ascii="Segoe UI" w:hAnsi="Segoe UI" w:cs="Segoe UI"/>
      <w:sz w:val="18"/>
      <w:szCs w:val="18"/>
    </w:rPr>
  </w:style>
  <w:style w:type="character" w:customStyle="1" w:styleId="BallontekstChar">
    <w:name w:val="Ballontekst Char"/>
    <w:basedOn w:val="Standaardalinea-lettertype"/>
    <w:link w:val="Ballontekst"/>
    <w:semiHidden/>
    <w:rsid w:val="00E17AE1"/>
    <w:rPr>
      <w:rFonts w:ascii="Segoe UI" w:hAnsi="Segoe UI" w:cs="Segoe UI"/>
      <w:sz w:val="18"/>
      <w:szCs w:val="18"/>
      <w:lang w:val="nl-NL"/>
    </w:rPr>
  </w:style>
  <w:style w:type="character" w:customStyle="1" w:styleId="Hoofdtekst2">
    <w:name w:val="Hoofdtekst (2)_"/>
    <w:basedOn w:val="Standaardalinea-lettertype"/>
    <w:link w:val="Hoofdtekst20"/>
    <w:rsid w:val="00A62410"/>
    <w:rPr>
      <w:rFonts w:ascii="Times New Roman" w:eastAsia="Times New Roman" w:hAnsi="Times New Roman" w:cs="Times New Roman"/>
      <w:shd w:val="clear" w:color="auto" w:fill="FFFFFF"/>
    </w:rPr>
  </w:style>
  <w:style w:type="paragraph" w:customStyle="1" w:styleId="Hoofdtekst20">
    <w:name w:val="Hoofdtekst (2)"/>
    <w:basedOn w:val="Standaard"/>
    <w:link w:val="Hoofdtekst2"/>
    <w:rsid w:val="00A62410"/>
    <w:pPr>
      <w:widowControl w:val="0"/>
      <w:shd w:val="clear" w:color="auto" w:fill="FFFFFF"/>
      <w:spacing w:after="520" w:line="266" w:lineRule="exact"/>
      <w:ind w:hanging="340"/>
    </w:pPr>
    <w:rPr>
      <w:rFonts w:ascii="Times New Roman" w:eastAsia="Times New Roman" w:hAnsi="Times New Roman" w:cs="Times New Roman"/>
      <w:color w:val="auto"/>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635911">
      <w:bodyDiv w:val="1"/>
      <w:marLeft w:val="0"/>
      <w:marRight w:val="0"/>
      <w:marTop w:val="0"/>
      <w:marBottom w:val="0"/>
      <w:divBdr>
        <w:top w:val="none" w:sz="0" w:space="0" w:color="auto"/>
        <w:left w:val="none" w:sz="0" w:space="0" w:color="auto"/>
        <w:bottom w:val="none" w:sz="0" w:space="0" w:color="auto"/>
        <w:right w:val="none" w:sz="0" w:space="0" w:color="auto"/>
      </w:divBdr>
    </w:div>
    <w:div w:id="1151214058">
      <w:bodyDiv w:val="1"/>
      <w:marLeft w:val="0"/>
      <w:marRight w:val="0"/>
      <w:marTop w:val="0"/>
      <w:marBottom w:val="0"/>
      <w:divBdr>
        <w:top w:val="none" w:sz="0" w:space="0" w:color="auto"/>
        <w:left w:val="none" w:sz="0" w:space="0" w:color="auto"/>
        <w:bottom w:val="none" w:sz="0" w:space="0" w:color="auto"/>
        <w:right w:val="none" w:sz="0" w:space="0" w:color="auto"/>
      </w:divBdr>
    </w:div>
    <w:div w:id="19073719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usshop.nl" TargetMode="External"/><Relationship Id="rId13" Type="http://schemas.openxmlformats.org/officeDocument/2006/relationships/hyperlink" Target="https://eur03.safelinks.protection.outlook.com/?url=https%3A%2F%2Fwww.campusshop.nl%2Fvoortgezetonderwijsservice%2F&amp;data=02%7C01%7Cfrank.van.wijngaarden%40campusshop.nl%7Cec77e1986e7745bb872608d80b957624%7C884f17fd18db4952a1c8b05b23ad6a46%7C0%7C0%7C637272083838729170&amp;sdata=slglqn87j%2FQ%2FPg%2BWLuXUDRLvuIITZRl05Ss92663wkg%3D&amp;reserved=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ur03.safelinks.protection.outlook.com/?url=https%3A%2F%2Fyoutu.be%2F2y6Vk1fu0yI&amp;data=02%7C01%7Cfrank.van.wijngaarden%40campusshop.nl%7Cec77e1986e7745bb872608d80b957624%7C884f17fd18db4952a1c8b05b23ad6a46%7C0%7C0%7C637272083838719219&amp;sdata=3p7nwWOrzApp2VHPRyWDiUIhhFQqMd%2BXsiIe%2FcWAkX0%3D&amp;reserved=0"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mpusshop.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mpusshop.nl" TargetMode="External"/><Relationship Id="rId14" Type="http://schemas.openxmlformats.org/officeDocument/2006/relationships/hyperlink" Target="https://eur03.safelinks.protection.outlook.com/?url=http%3A%2F%2Fwww.campusshop.nl%2F&amp;data=02%7C01%7Cfrank.van.wijngaarden%40campusshop.nl%7Cec77e1986e7745bb872608d80b957624%7C884f17fd18db4952a1c8b05b23ad6a46%7C0%7C0%7C637272083838729170&amp;sdata=XUyOlAl8UO%2BsHDwGronG8za1mHg26OpiS6xPq%2FoQUZE%3D&amp;reserved=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j.jacobs\OneDrive%20-%20Stichting%20Voortgezet%20Onderwijs%20Parkstad%20Limburg\Bureaublad\Brief_Huisstijl_Sjabloon.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E16B2-C3A0-4936-A4F6-1578E829B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Brief_Huisstijl_Sjabloon</Template>
  <TotalTime>23</TotalTime>
  <Pages>5</Pages>
  <Words>1115</Words>
  <Characters>6134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NMJ</dc:creator>
  <cp:keywords/>
  <cp:lastModifiedBy>Jacobs NMJ</cp:lastModifiedBy>
  <cp:revision>7</cp:revision>
  <cp:lastPrinted>2019-05-07T07:22:00Z</cp:lastPrinted>
  <dcterms:created xsi:type="dcterms:W3CDTF">2021-06-07T11:13:00Z</dcterms:created>
  <dcterms:modified xsi:type="dcterms:W3CDTF">2021-06-07T11:50:00Z</dcterms:modified>
</cp:coreProperties>
</file>